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35baef" w14:textId="3c35bae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