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083a1" w14:textId="309083a1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