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380c42" w14:textId="3f380c42">
      <w:pPr>
        <w15:collapsed w:val="false"/>
      </w:pP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é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é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è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ò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ù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é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ù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é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!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!</w:t>
      </w:r>
      <w:r>
        <w:rPr>
          <w:u w:val="single"/>
        </w:rPr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'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?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?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-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ÿ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'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f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ù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ù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é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û</w:t>
      </w:r>
      <w:r>
        <w:rPr>
          <w:u w:val="single"/>
        </w:rPr>
        <w:t xml:space="preserve">r</w:t>
      </w:r>
      <w:r>
        <w:rPr>
          <w:u w:val="single"/>
        </w:rPr>
        <w:t xml:space="preserve">!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ù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ù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ù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)</w:t>
      </w:r>
      <w:r>
        <w:rPr/>
        <w:t xml:space="preserve">,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z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!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ò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è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ê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é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!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h</w:t>
      </w:r>
      <w:r>
        <w:rPr/>
        <w:t xml:space="preserve">l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/>
        <w:t xml:space="preserve">!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h</w:t>
      </w:r>
      <w:r>
        <w:rPr>
          <w:strike w:val="true"/>
        </w:rPr>
        <w:t xml:space="preserve">l</w:t>
      </w:r>
      <w:r>
        <w:rPr>
          <w:strike w:val="true"/>
        </w:rPr>
        <w:t xml:space="preserve">s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u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>
          <w:strike w:val="true"/>
        </w:rPr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ò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è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h</w:t>
      </w:r>
      <w:r>
        <w:rPr/>
        <w:t xml:space="preserve">l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ö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è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?</w:t>
      </w:r>
      <w:r>
        <w:rPr/>
        <w:t xml:space="preserve">'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-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,</w:t>
      </w:r>
      <w:r>
        <w:rPr/>
        <w:t xml:space="preserve"/>
      </w:r>
    </w:p>
    <w:p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è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z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j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é</w:t>
      </w:r>
      <w:r>
        <w:rPr/>
        <w:t xml:space="preserve">g</w:t>
      </w:r>
      <w:r>
        <w:rPr/>
        <w:t xml:space="preserve">é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z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4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é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g</w:t>
      </w:r>
      <w:r>
        <w:rPr>
          <w:strike w:val="true"/>
        </w:rPr>
        <w:t xml:space="preserve">u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ù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z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3</w:t>
      </w:r>
      <w:r>
        <w:rPr>
          <w:strike w:val="true"/>
        </w:rPr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è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