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433ce4" w14:textId="3f433ce4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é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</w:p>
    <w:p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o</w:t>
      </w:r>
      <w:r>
        <w:rPr>
          <w:strike w:val="true"/>
          <w:u w:val="single"/>
        </w:rPr>
        <w:t xml:space="preserve">l</w:t>
      </w:r>
      <w:r>
        <w:rPr>
          <w:strike w:val="true"/>
          <w:u w:val="single"/>
        </w:rPr>
        <w:t xml:space="preserve">b</w:t>
      </w:r>
      <w:r>
        <w:rPr>
          <w:strike w:val="true"/>
          <w:u w:val="single"/>
        </w:rPr>
        <w:t xml:space="preserve">l</w:t>
      </w:r>
      <w:r>
        <w:rPr>
          <w:strike w:val="true"/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ç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ç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ç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ç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>
          <w:strike w:val="true"/>
        </w:rPr>
        <w:t xml:space="preserve">'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>
          <w:strike w:val="true"/>
        </w:rPr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é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é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é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'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á</w:t>
      </w:r>
      <w:r>
        <w:rPr/>
        <w:t xml:space="preserve">r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j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á</w:t>
      </w:r>
      <w:r>
        <w:rPr/>
        <w:t xml:space="preserve">r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é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é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é</w:t>
      </w:r>
      <w:r>
        <w:rPr/>
        <w:t xml:space="preserve">f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-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ü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j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/>
      </w:r>
    </w:p>
    <w:p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'</w:t>
      </w:r>
      <w:r>
        <w:rPr/>
        <w:t xml:space="preserve">T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j</w:t>
      </w:r>
      <w:r>
        <w:rPr/>
        <w:t xml:space="preserve">e</w:t>
      </w:r>
      <w:r>
        <w:rPr/>
        <w:t xml:space="preserve">û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à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-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s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ü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ü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Æ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é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ö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ö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1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>
          <w:strike w:val="true"/>
        </w:rPr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ü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ö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ü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>
          <w:strike w:val="true"/>
        </w:rPr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ä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-</w:t>
      </w:r>
      <w:r>
        <w:rPr/>
        <w:t xml:space="preserve">'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&amp;</w:t>
      </w:r>
      <w:r>
        <w:rPr>
          <w:strike w:val="true"/>
        </w:rPr>
        <w:t xml:space="preserve">c</w:t>
      </w:r>
      <w:r>
        <w:rPr>
          <w:strike w:val="true"/>
        </w:rPr>
        <w:t xml:space="preserve">&amp;</w:t>
      </w:r>
      <w:r>
        <w:rPr>
          <w:strike w:val="true"/>
        </w:rPr>
        <w:t xml:space="preserve">c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y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ä</w:t>
      </w:r>
      <w:r>
        <w:rPr/>
        <w:t xml:space="preserve">d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f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z</w:t>
      </w:r>
      <w:r>
        <w:rPr/>
        <w:t xml:space="preserve">e</w:t>
      </w:r>
      <w:r>
        <w:rPr/>
        <w:t xml:space="preserve">i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é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f</w:t>
      </w:r>
      <w:r>
        <w:rPr/>
        <w:t xml:space="preserve">z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h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ö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ü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é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é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ü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ü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ü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z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>
          <w:strike w:val="true"/>
        </w:rPr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é</w:t>
      </w:r>
      <w:r>
        <w:rPr/>
        <w:t xml:space="preserve">t</w:t>
      </w:r>
      <w:r>
        <w:rPr/>
        <w:t xml:space="preserve">é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c</w:t>
      </w:r>
      <w:r>
        <w:rPr/>
        <w:t xml:space="preserve">]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