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618bc9" w14:textId="36618bc9">
      <w:pPr>
        <w15:collapsed w:val="false"/>
      </w:pP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3</w:t>
      </w:r>
      <w:r>
        <w:rPr/>
        <w:t xml:space="preserve">8</w:t>
      </w:r>
      <w:r>
        <w:rPr/>
        <w:t xml:space="preserve">5</w:t>
      </w:r>
      <w:r>
        <w:rPr/>
        <w:t xml:space="preserve"/>
      </w:r>
    </w:p>
    <w:p>
      <w:br/>
      <w:br/>
      <w:br/>
    </w:p>
    <w:p/>
    <w:p>
      <w:br/>
    </w:p>
    <w:p>
      <w:br/>
      <w:br/>
      <w:br/>
    </w:p>
    <w:p/>
    <w:p/>
    <w:p/>
    <w:p/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/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</w:p>
    <w:p>
      <w:br/>
    </w:p>
    <w:p/>
    <w:p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"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!</w:t>
      </w:r>
      <w:r>
        <w:rPr/>
        <w:t xml:space="preserve"/>
      </w:r>
    </w:p>
    <w:p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y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Σ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?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s</w:t>
      </w:r>
      <w:r>
        <w:rPr/>
        <w:t xml:space="preserve">y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(</w:t>
      </w:r>
      <w:r>
        <w:rPr/>
        <w:t xml:space="preserve">m</w:t>
      </w:r>
      <w:r>
        <w:rPr/>
        <w:t xml:space="preserve">e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?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</w:p>
    <w:p>
      <w:r>
        <w:rPr/>
        <w:t xml:space="preserve">6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-</w:t>
      </w:r>
      <w:r>
        <w:rPr/>
        <w:t xml:space="preserve">t</w:t>
      </w:r>
      <w:r>
        <w:rPr/>
        <w:t xml:space="preserve">-</w:t>
      </w:r>
      <w:r>
        <w:rPr/>
        <w:t xml:space="preserve">u</w:t>
      </w:r>
      <w:r>
        <w:rPr/>
        <w:t xml:space="preserve">-</w:t>
      </w:r>
      <w:r>
        <w:rPr/>
        <w:t xml:space="preserve">d</w:t>
      </w:r>
      <w:r>
        <w:rPr/>
        <w:t xml:space="preserve">-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y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(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8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T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>9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9</w:t>
      </w:r>
      <w:r>
        <w:rPr/>
        <w:t xml:space="preserve">°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;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g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y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g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y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!</w:t>
      </w:r>
      <w:r>
        <w:rPr/>
        <w:t xml:space="preserve">!</w:t>
      </w:r>
      <w:r>
        <w:rPr/>
        <w:t xml:space="preserve">!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'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'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'</w:t>
      </w:r>
      <w:r>
        <w:rPr/>
        <w:t xml:space="preserve">2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"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>
          <w:strike w:val="true"/>
        </w:rPr>
        <w:t xml:space="preserve">i</w:t>
      </w:r>
      <w:r>
        <w:rPr>
          <w:strike w:val="true"/>
        </w:rPr>
        <w:t xml:space="preserve">e</w:t>
      </w:r>
      <w:r>
        <w:rPr/>
        <w:t xml:space="preserve">y</w:t>
      </w:r>
      <w:r>
        <w:rPr/>
        <w:t xml:space="preserve">"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"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>
          <w:strike w:val="true"/>
        </w:rPr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y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z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B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"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p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p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T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d</w:t>
      </w:r>
      <w:r>
        <w:rPr/>
        <w:t xml:space="preserve">!</w:t>
      </w:r>
      <w:r>
        <w:rPr/>
        <w:t xml:space="preserve"/>
      </w:r>
    </w:p>
    <w:p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(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)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!</w:t>
      </w:r>
      <w:r>
        <w:rPr/>
        <w:t xml:space="preserve"> </w:t>
      </w:r>
      <w:r>
        <w:rPr/>
        <w:t xml:space="preserve">!</w:t>
      </w:r>
      <w:r>
        <w:rPr/>
        <w:t xml:space="preserve"> </w:t>
      </w:r>
      <w:r>
        <w:rPr/>
        <w:t xml:space="preserve">!</w:t>
      </w:r>
      <w:r>
        <w:rPr/>
        <w:t xml:space="preserve"> </w:t>
      </w:r>
      <w:r>
        <w:rPr/>
        <w:t xml:space="preserve">!</w:t>
      </w:r>
      <w:r>
        <w:rPr/>
        <w:t xml:space="preserve"> </w:t>
      </w:r>
      <w:r>
        <w:rPr/>
        <w:t xml:space="preserve">!</w:t>
      </w:r>
      <w:r>
        <w:rPr/>
        <w:t xml:space="preserve"/>
      </w:r>
    </w:p>
    <w:p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m</w:t>
      </w:r>
      <w:r>
        <w:rPr/>
        <w:t xml:space="preserve">g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!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"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/>
        <w:t xml:space="preserve"/>
      </w:r>
    </w:p>
    <w:p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4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"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"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4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C</w:t>
      </w:r>
      <w:r>
        <w:rPr/>
        <w:t xml:space="preserve">y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</w:p>
    <w:p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s</w:t>
      </w:r>
      <w:r>
        <w:rPr/>
        <w:t xml:space="preserve">y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"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"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/>
      </w:r>
    </w:p>
    <w:p>
      <w:r>
        <w:rPr/>
        <w:t xml:space="preserve">4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4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$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$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!</w:t>
      </w:r>
      <w:r>
        <w:rPr/>
        <w:t xml:space="preserve"> </w:t>
      </w:r>
      <w:r>
        <w:rPr/>
        <w:t xml:space="preserve">!</w:t>
      </w:r>
      <w:r>
        <w:rPr/>
        <w:t xml:space="preserve"> </w:t>
      </w:r>
      <w:r>
        <w:rPr/>
        <w:t xml:space="preserve">!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-</w:t>
      </w:r>
      <w:r>
        <w:rPr>
          <w:u w:val="single"/>
        </w:rPr>
        <w:t xml:space="preserve">i</w:t>
      </w:r>
      <w:r>
        <w:rPr>
          <w:u w:val="single"/>
        </w:rPr>
        <w:t xml:space="preserve">-</w:t>
      </w:r>
      <w:r>
        <w:rPr>
          <w:u w:val="single"/>
        </w:rPr>
        <w:t xml:space="preserve">r</w:t>
      </w:r>
      <w:r>
        <w:rPr>
          <w:u w:val="single"/>
        </w:rPr>
        <w:t xml:space="preserve">-</w:t>
      </w:r>
      <w:r>
        <w:rPr>
          <w:u w:val="single"/>
        </w:rPr>
        <w:t xml:space="preserve">e</w:t>
      </w:r>
      <w:r>
        <w:rPr>
          <w:u w:val="single"/>
        </w:rPr>
        <w:t xml:space="preserve">-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/>
        <w:t xml:space="preserve"/>
      </w:r>
    </w:p>
    <w:p>
      <w:r>
        <w:rPr/>
        <w:t xml:space="preserve">5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!</w:t>
      </w:r>
      <w:r>
        <w:rPr/>
        <w:t xml:space="preserve"/>
      </w:r>
    </w:p>
    <w:p>
      <w:r>
        <w:rPr/>
        <w:t xml:space="preserve">5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!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"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1</w:t>
      </w:r>
      <w:r>
        <w:rPr/>
        <w:t xml:space="preserve">7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"</w:t>
      </w:r>
      <w:r>
        <w:rPr/>
        <w:t xml:space="preserve">1</w:t>
      </w:r>
      <w:r>
        <w:rPr/>
        <w:t xml:space="preserve">7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/>
      </w:r>
    </w:p>
    <w:p>
      <w:r>
        <w:rPr/>
        <w:t xml:space="preserve">5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;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!</w:t>
      </w:r>
      <w:r>
        <w:rPr/>
        <w:t xml:space="preserve"/>
      </w:r>
    </w:p>
    <w:p>
      <w:r>
        <w:rPr/>
        <w:t xml:space="preserve">5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B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!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!</w:t>
      </w:r>
      <w:r>
        <w:rPr/>
        <w:t xml:space="preserve"/>
      </w:r>
    </w:p>
    <w:p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6</w:t>
      </w:r>
      <w:r>
        <w:rPr/>
        <w:t xml:space="preserve">0</w:t>
      </w:r>
      <w:r>
        <w:rPr/>
        <w:t xml:space="preserve">.</w:t>
      </w:r>
      <w:r>
        <w:rPr>
          <w:vertAlign w:val="superscript"/>
        </w:rPr>
        <w:t xml:space="preserve">0</w:t>
      </w:r>
      <w:r>
        <w:rPr>
          <w:vertAlign w:val="superscript"/>
        </w:rPr>
        <w:t xml:space="preserve">0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f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"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"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!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-</w:t>
      </w:r>
      <w:r>
        <w:rPr>
          <w:u w:val="single"/>
        </w:rPr>
        <w:t xml:space="preserve">i</w:t>
      </w:r>
      <w:r>
        <w:rPr>
          <w:u w:val="single"/>
        </w:rPr>
        <w:t xml:space="preserve">-</w:t>
      </w:r>
      <w:r>
        <w:rPr>
          <w:u w:val="single"/>
        </w:rPr>
        <w:t xml:space="preserve">r</w:t>
      </w:r>
      <w:r>
        <w:rPr>
          <w:u w:val="single"/>
        </w:rPr>
        <w:t xml:space="preserve">-</w:t>
      </w:r>
      <w:r>
        <w:rPr>
          <w:u w:val="single"/>
        </w:rPr>
        <w:t xml:space="preserve">e</w:t>
      </w:r>
      <w:r>
        <w:rPr>
          <w:u w:val="single"/>
        </w:rPr>
        <w:t xml:space="preserve">-</w:t>
      </w:r>
      <w:r>
        <w:rPr>
          <w:u w:val="single"/>
        </w:rPr>
        <w:t xml:space="preserve">d</w:t>
      </w:r>
      <w:r>
        <w:rPr/>
        <w:t xml:space="preserve"/>
      </w:r>
    </w:p>
    <w:p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6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6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!</w:t>
      </w:r>
      <w:r>
        <w:rPr/>
        <w:t xml:space="preserve"/>
      </w:r>
    </w:p>
    <w:p>
      <w:r>
        <w:rPr/>
        <w:t xml:space="preserve">6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C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2</w:t>
      </w:r>
      <w:r>
        <w:rPr>
          <w:strike w:val="true"/>
        </w:rPr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/>
      </w:r>
    </w:p>
    <w:p>
      <w:r>
        <w:rPr/>
        <w:t xml:space="preserve">6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7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7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/>
      </w:r>
    </w:p>
    <w:p>
      <w:r>
        <w:rPr/>
        <w:t xml:space="preserve">7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7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7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7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7</w:t>
      </w:r>
      <w:r>
        <w:rPr/>
        <w:t xml:space="preserve">6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7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7</w:t>
      </w:r>
      <w:r>
        <w:rPr/>
        <w:t xml:space="preserve">8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/>
      </w:r>
    </w:p>
    <w:p>
      <w:r>
        <w:rPr/>
        <w:t xml:space="preserve">7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)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/>
      </w:r>
    </w:p>
    <w:p>
      <w:r>
        <w:rPr/>
        <w:t xml:space="preserve">8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2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"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!</w:t>
      </w:r>
      <w:r>
        <w:rPr/>
        <w:t xml:space="preserve"/>
      </w:r>
    </w:p>
    <w:p>
      <w:r>
        <w:rPr/>
        <w:t xml:space="preserve">8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4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P</w:t>
      </w:r>
      <w:r>
        <w:rPr/>
        <w:t xml:space="preserve">s</w:t>
      </w:r>
      <w:r>
        <w:rPr/>
        <w:t xml:space="preserve">y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"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.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/>
        <w:t xml:space="preserve"/>
      </w:r>
    </w:p>
    <w:p>
      <w:r>
        <w:rPr/>
        <w:t xml:space="preserve">8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!</w:t>
      </w:r>
      <w:r>
        <w:rPr/>
        <w:t xml:space="preserve">!</w:t>
      </w:r>
      <w:r>
        <w:rPr/>
        <w:t xml:space="preserve">!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!</w:t>
      </w:r>
      <w:r>
        <w:rPr/>
        <w:t xml:space="preserve"/>
      </w:r>
    </w:p>
    <w:p>
      <w:r>
        <w:rPr/>
        <w:t xml:space="preserve">8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p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!</w:t>
      </w:r>
      <w:r>
        <w:rPr/>
        <w:t xml:space="preserve">!</w:t>
      </w:r>
      <w:r>
        <w:rPr/>
        <w:t xml:space="preserve">!</w:t>
      </w:r>
      <w:r>
        <w:rPr/>
        <w:t xml:space="preserve">!</w:t>
      </w:r>
      <w:r>
        <w:rPr/>
        <w:t xml:space="preserve">!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!</w:t>
      </w:r>
      <w:r>
        <w:rPr/>
        <w:t xml:space="preserve"/>
      </w:r>
    </w:p>
    <w:p>
      <w:r>
        <w:rPr/>
        <w:t xml:space="preserve">9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/>
      </w:r>
    </w:p>
    <w:p>
      <w:r>
        <w:rPr/>
        <w:t xml:space="preserve">9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0</w:t>
      </w:r>
      <w:r>
        <w:rPr/>
        <w:t xml:space="preserve">6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y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2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9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/>
      </w:r>
    </w:p>
    <w:p>
      <w:r>
        <w:rPr/>
        <w:t xml:space="preserve">9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l</w:t>
      </w:r>
      <w:r>
        <w:rPr>
          <w:u w:val="single"/>
        </w:rPr>
        <w:t xml:space="preserve">u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9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>
          <w:vertAlign w:val="superscript"/>
        </w:rPr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X</w:t>
      </w:r>
      <w:r>
        <w:rPr/>
        <w:t xml:space="preserve">X</w:t>
      </w:r>
      <w:r>
        <w:rPr/>
        <w:t xml:space="preserve">X</w:t>
      </w:r>
      <w:r>
        <w:rPr/>
        <w:t xml:space="preserve">X</w:t>
      </w:r>
      <w:r>
        <w:rPr/>
        <w:t xml:space="preserve"/>
      </w:r>
    </w:p>
    <w:p>
      <w:r>
        <w:rPr/>
        <w:t xml:space="preserve">9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>
          <w:u w:val="single"/>
        </w:rPr>
        <w:t xml:space="preserve">1</w:t>
      </w:r>
      <w:r>
        <w:rPr>
          <w:u w:val="single"/>
        </w:rPr>
        <w:t xml:space="preserve">0</w:t>
      </w:r>
      <w:r>
        <w:rPr>
          <w:u w:val="single"/>
        </w:rPr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>
          <w:u w:val="single"/>
        </w:rPr>
        <w:t xml:space="preserve">1</w:t>
      </w:r>
      <w:r>
        <w:rPr>
          <w:u w:val="single"/>
        </w:rPr>
        <w:t xml:space="preserve">0</w:t>
      </w:r>
      <w:r>
        <w:rPr>
          <w:u w:val="single"/>
        </w:rPr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'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2</w:t>
      </w:r>
      <w:r>
        <w:rPr/>
        <w:t xml:space="preserve">-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(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)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!</w:t>
      </w:r>
      <w:r>
        <w:rPr/>
        <w:t xml:space="preserve">!</w:t>
      </w:r>
      <w:r>
        <w:rPr/>
        <w:t xml:space="preserve">!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!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5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g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(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)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!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"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"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>
          <w:strike w:val="true"/>
        </w:rPr>
        <w:t xml:space="preserve">1</w:t>
      </w:r>
      <w:r>
        <w:rPr>
          <w:strike w:val="true"/>
        </w:rPr>
        <w:t xml:space="preserve">2</w:t>
      </w:r>
      <w:r>
        <w:rPr>
          <w:strike w:val="true"/>
        </w:rPr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!</w:t>
      </w:r>
      <w:r>
        <w:rPr/>
        <w:t xml:space="preserve">!</w:t>
      </w:r>
      <w:r>
        <w:rPr/>
        <w:t xml:space="preserve">!</w:t>
      </w:r>
      <w:r>
        <w:rPr/>
        <w:t xml:space="preserve">!</w:t>
      </w:r>
      <w:r>
        <w:rPr/>
        <w:t xml:space="preserve">!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y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(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>
          <w:strike w:val="true"/>
          <w:u w:val="single"/>
        </w:rPr>
        <w:t xml:space="preserve">g</w:t>
      </w:r>
      <w:r>
        <w:rPr>
          <w:strike w:val="true"/>
          <w:u w:val="single"/>
        </w:rPr>
        <w:t xml:space="preserve">u</w:t>
      </w:r>
      <w:r>
        <w:rPr>
          <w:strike w:val="true"/>
          <w:u w:val="single"/>
        </w:rPr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0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7</w:t>
      </w:r>
      <w:r>
        <w:rPr>
          <w:u w:val="single"/>
          <w:vertAlign w:val="superscript"/>
        </w:rPr>
        <w:t xml:space="preserve">t</w:t>
      </w:r>
      <w:r>
        <w:rPr>
          <w:u w:val="single"/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4</w:t>
      </w:r>
      <w:r>
        <w:rPr/>
        <w:t xml:space="preserve">1</w:t>
      </w:r>
      <w:r>
        <w:rPr/>
        <w:t xml:space="preserve">-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r>
        <w:rPr/>
        <w:t xml:space="preserve">1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Σ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Σ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8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Σ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-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/>
      </w:r>
    </w:p>
    <w:p>
      <w:r>
        <w:rPr>
          <w:strike w:val="true"/>
        </w:rPr>
        <w:t xml:space="preserve">1</w:t>
      </w:r>
      <w:r>
        <w:rPr>
          <w:strike w:val="true"/>
        </w:rPr>
        <w:t xml:space="preserve">5</w:t>
      </w:r>
      <w:r>
        <w:rPr>
          <w:strike w:val="true"/>
        </w:rPr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k</w:t>
      </w:r>
      <w:r>
        <w:rPr/>
        <w:t xml:space="preserve">.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5</w:t>
      </w:r>
      <w:r>
        <w:rPr/>
        <w:t xml:space="preserve"/>
      </w:r>
      <w:br/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y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.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!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>
          <w:strike w:val="true"/>
        </w:rPr>
        <w:t xml:space="preserve">1</w:t>
      </w:r>
      <w:r>
        <w:rPr>
          <w:strike w:val="true"/>
        </w:rPr>
        <w:t xml:space="preserve">6</w:t>
      </w:r>
      <w:r>
        <w:rPr>
          <w:strike w:val="true"/>
        </w:rPr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u</w:t>
      </w:r>
      <w:r>
        <w:rPr>
          <w:strike w:val="true"/>
        </w:rPr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"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"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)</w:t>
      </w:r>
      <w:r>
        <w:rPr/>
        <w:t xml:space="preserve"/>
      </w:r>
      <w:br/>
      <w:r>
        <w:rPr/>
        <w:t xml:space="preserve">(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f</w:t>
      </w:r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 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p</w:t>
      </w:r>
      <w:r>
        <w:rPr>
          <w:strike w:val="true"/>
        </w:rPr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"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k</w:t>
      </w:r>
      <w:r>
        <w:rPr/>
        <w:t xml:space="preserve">"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y</w:t>
      </w:r>
      <w:r>
        <w:rPr/>
        <w:t xml:space="preserve">"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$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>
          <w:vertAlign w:val="superscript"/>
        </w:rPr>
        <w:t xml:space="preserve">0</w:t>
      </w:r>
      <w:r>
        <w:rPr>
          <w:vertAlign w:val="superscript"/>
        </w:rPr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6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4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8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"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2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7</w:t>
      </w:r>
      <w:r>
        <w:rPr/>
        <w:t xml:space="preserve">-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2</w:t>
      </w:r>
      <w:r>
        <w:rPr/>
        <w:t xml:space="preserve">-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6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8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>0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!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6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!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>k</w:t>
      </w:r>
      <w:r>
        <w:rPr/>
        <w:t xml:space="preserve">a</w:t>
      </w:r>
      <w:r>
        <w:rPr/>
        <w:t xml:space="preserve">-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>
          <w:vertAlign w:val="superscript"/>
        </w:rPr>
        <w:t xml:space="preserve">0</w:t>
      </w:r>
      <w:r>
        <w:rPr>
          <w:vertAlign w:val="superscript"/>
        </w:rPr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)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>
          <w:u w:val="single"/>
        </w:rPr>
        <w:t xml:space="preserve">2</w:t>
      </w:r>
      <w:r>
        <w:rPr>
          <w:u w:val="single"/>
        </w:rPr>
        <w:t xml:space="preserve">5</w:t>
      </w:r>
      <w:r>
        <w:rPr>
          <w:u w:val="single"/>
        </w:rPr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@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"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"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/>
      </w:r>
      <w:br/>
      <w:r>
        <w:rPr/>
        <w:t xml:space="preserve">J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>
          <w:strike w:val="true"/>
        </w:rPr>
        <w:t xml:space="preserve">2</w:t>
      </w:r>
      <w:r>
        <w:rPr>
          <w:strike w:val="true"/>
        </w:rPr>
        <w:t xml:space="preserve">6</w:t>
      </w:r>
      <w:r>
        <w:rPr>
          <w:strike w:val="true"/>
        </w:rPr>
        <w:t xml:space="preserve">5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/>
        <w:t xml:space="preserve"/>
      </w:r>
      <w:br/>
      <w:r>
        <w:rPr>
          <w:strike w:val="true"/>
        </w:rPr>
        <w:t xml:space="preserve">M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>u</w:t>
      </w:r>
      <w:r>
        <w:rPr/>
        <w:t xml:space="preserve">p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>1</w:t>
      </w:r>
      <w:r>
        <w:rPr/>
        <w:t xml:space="preserve">-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br/>
      <w:br/>
      <w:br/>
      <w:br/>
      <w:br/>
      <w:br/>
      <w:br/>
    </w:p>
    <w:p/>
    <w:p/>
    <w:p/>
    <w:p/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</w:p>
    <w:p>
      <w:br/>
    </w:p>
    <w:p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/>
    <w:p/>
    <w:p/>
    <w:p/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/>
    <w:p>
      <w:br/>
    </w:p>
    <w:p>
      <w:br/>
    </w:p>
    <w:p>
      <w:br/>
      <w:br/>
      <w:br/>
      <w:br/>
      <w:br/>
    </w:p>
    <w:p/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/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</w:p>
    <w:p/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