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ebd2ea" w14:textId="3cebd2ea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x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 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 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