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5af8081" w14:textId="35af8081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5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l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 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 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5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 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