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c963c8" w14:textId="3dc963c8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>
          <w:strike w:val="true"/>
        </w:rPr>
        <w:t xml:space="preserve">j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