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ec81f8" w14:textId="35ec81f8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 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)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&amp;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y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/>
        <w:t xml:space="preserve"/>
      </w:r>
      <w:br/>
      <w:r>
        <w:rPr>
          <w:strike w:val="true"/>
        </w:rPr>
        <w:t xml:space="preserve"> 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r</w:t>
      </w:r>
      <w:r>
        <w:rPr>
          <w:strike w:val="true"/>
        </w:rPr>
        <w:t xml:space="preserve">i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 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&amp;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  <w:u w:val="single"/>
        </w:rPr>
        <w:t xml:space="preserve">g</w:t>
      </w:r>
      <w:r>
        <w:rPr>
          <w:strike w:val="true"/>
          <w:u w:val="single"/>
        </w:rPr>
        <w:t xml:space="preserve">o</w:t>
      </w:r>
      <w:r>
        <w:rPr>
          <w:strike w:val="true"/>
          <w:u w:val="single"/>
        </w:rPr>
        <w:t xml:space="preserve">o</w:t>
      </w:r>
      <w:r>
        <w:rPr>
          <w:strike w:val="true"/>
          <w:u w:val="single"/>
        </w:rPr>
        <w:t xml:space="preserve">d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n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/>
        <w:t xml:space="preserve"/>
      </w:r>
      <w:br/>
      <w:r>
        <w:rPr>
          <w:strike w:val="true"/>
        </w:rPr>
        <w:t xml:space="preserve"> 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,</w:t>
      </w:r>
      <w:r>
        <w:rPr>
          <w:strike w:val="true"/>
        </w:rPr>
        <w:t xml:space="preserve"> 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i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d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r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 </w:t>
      </w:r>
      <w:r>
        <w:rPr/>
        <w:t xml:space="preserve"/>
      </w:r>
      <w:br/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p</w:t>
      </w:r>
      <w:r>
        <w:rPr>
          <w:strike w:val="true"/>
        </w:rPr>
        <w:t xml:space="preserve">u</w:t>
      </w:r>
      <w:r>
        <w:rPr>
          <w:strike w:val="true"/>
        </w:rPr>
        <w:t xml:space="preserve">b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x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-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i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r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>
          <w:strike w:val="true"/>
        </w:rPr>
        <w:t xml:space="preserve">.</w:t>
      </w:r>
      <w:r>
        <w:rPr>
          <w:strike w:val="true"/>
        </w:rPr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 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