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eef407" w14:textId="34eef40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