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10807e" w14:textId="3c10807e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[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