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d21a38" w14:textId="38d21a38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g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^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 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