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f3247" w14:textId="35ef324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