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790e96" w14:textId="34790e9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