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35663b" w14:textId="3935663b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