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0c8dd0" w14:textId="390c8dd0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