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665240" w14:textId="3a665240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 </w:t>
      </w:r>
      <w:r>
        <w:rPr/>
        <w:t xml:space="preserve"> </w:t>
      </w:r>
      <w:r>
        <w:rPr/>
        <w:t xml:space="preserve"> </w:t>
      </w:r>
      <w:r>
        <w:rPr/>
        <w:t xml:space="preserve"> 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 </w:t>
      </w:r>
      <w:r>
        <w:rPr/>
        <w:t xml:space="preserve"> </w:t>
      </w:r>
      <w:r>
        <w:rPr/>
        <w:t xml:space="preserve"> </w:t>
      </w:r>
      <w:r>
        <w:rPr/>
        <w:t xml:space="preserve"> </w:t>
      </w:r>
      <w:r>
        <w:rPr/>
        <w:t xml:space="preserve"> 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 </w:t>
      </w:r>
      <w:r>
        <w:rPr/>
        <w:t xml:space="preserve"> </w:t>
      </w:r>
      <w:r>
        <w:rPr/>
        <w:t xml:space="preserve"> </w:t>
      </w:r>
      <w:r>
        <w:rPr/>
        <w:t xml:space="preserve"> 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