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950e98e" w14:textId="3950e98e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5</w:t>
      </w:r>
      <w:r>
        <w:rPr/>
        <w:t xml:space="preserve">6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</w:p>
    <w:p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7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 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h</w:t>
      </w:r>
      <w:r>
        <w:rPr/>
        <w:t xml:space="preserve">i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 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