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3bf897" w14:textId="313bf89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)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