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4d84ba1" w14:textId="34d84ba1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b</w:t>
      </w:r>
      <w:r>
        <w:rPr/>
        <w:t xml:space="preserve">.</w:t>
      </w:r>
      <w:r>
        <w:rPr/>
        <w:t xml:space="preserve">2</w:t>
      </w:r>
      <w:r>
        <w:rPr/>
        <w:t xml:space="preserve">8</w:t>
      </w:r>
      <w:r>
        <w:rPr/>
        <w:t xml:space="preserve"/>
      </w:r>
      <w:br/>
      <w:r>
        <w:rPr/>
        <w:t xml:space="preserve">[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4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w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r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p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l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]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2</w:t>
      </w:r>
      <w:r>
        <w:rPr/>
        <w:t xml:space="preserve">0</w:t>
      </w:r>
      <w:r>
        <w:rPr/>
        <w:t xml:space="preserve">0</w:t>
      </w:r>
      <w:r>
        <w:rPr/>
        <w:t xml:space="preserve"> </w:t>
      </w:r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t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4</w:t>
      </w:r>
      <w:r>
        <w:rPr/>
        <w:t xml:space="preserve">0</w:t>
      </w:r>
      <w:r>
        <w:rPr/>
        <w:t xml:space="preserve"/>
      </w:r>
      <w:br/>
      <w:r>
        <w:rPr/>
        <w:t xml:space="preserve">l</w:t>
      </w:r>
      <w:r>
        <w:rPr/>
        <w:t xml:space="preserve">b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w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.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,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f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i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[</w:t>
      </w:r>
      <w:r>
        <w:rPr/>
        <w:t xml:space="preserve">W</w:t>
      </w:r>
      <w:r>
        <w:rPr/>
        <w:t xml:space="preserve">o</w:t>
      </w:r>
      <w:r>
        <w:rPr/>
        <w:t xml:space="preserve">r</w:t>
      </w:r>
      <w:r>
        <w:rPr/>
        <w:t xml:space="preserve">d</w:t>
      </w:r>
      <w:r>
        <w:rPr/>
        <w:t xml:space="preserve">]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p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m</w:t>
      </w:r>
      <w:r>
        <w:rPr/>
        <w:t xml:space="preserve">b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w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n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l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.</w:t>
      </w:r>
      <w:r>
        <w:rPr/>
        <w:t xml:space="preserve"/>
      </w:r>
      <w:br/>
      <w:r>
        <w:rPr/>
        <w:t xml:space="preserve">[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]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t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i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r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u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l</w:t>
      </w:r>
      <w:r>
        <w:rPr/>
        <w:t xml:space="preserve">o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d</w:t>
      </w:r>
      <w:r>
        <w:rPr/>
        <w:t xml:space="preserve"/>
      </w:r>
      <w:br/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t</w:t>
      </w:r>
      <w:r>
        <w:rPr/>
        <w:t xml:space="preserve">r</w:t>
      </w:r>
      <w:r>
        <w:rPr/>
        <w:t xml:space="preserve">u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a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s</w:t>
      </w:r>
      <w:r>
        <w:rPr/>
        <w:t xml:space="preserve">h</w:t>
      </w:r>
      <w:r>
        <w:rPr/>
        <w:t xml:space="preserve">u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-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v</w:t>
      </w:r>
      <w:r>
        <w:rPr/>
        <w:t xml:space="preserve">.</w:t>
      </w:r>
      <w:r>
        <w:rPr/>
        <w:t xml:space="preserve"> 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>,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c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v</w:t>
      </w:r>
      <w:r>
        <w:rPr/>
        <w:t xml:space="preserve">y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o</w:t>
      </w:r>
      <w:r>
        <w:rPr/>
        <w:t xml:space="preserve">d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l</w:t>
      </w:r>
      <w:r>
        <w:rPr/>
        <w:t xml:space="preserve"/>
      </w:r>
      <w:br/>
      <w:r>
        <w:rPr/>
        <w:t xml:space="preserve">G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n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r</w:t>
      </w:r>
      <w:r>
        <w:rPr/>
        <w:t xml:space="preserve">g</w:t>
      </w:r>
      <w:r>
        <w:rPr/>
        <w:t xml:space="preserve">i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x</w:t>
      </w:r>
      <w:r>
        <w:rPr/>
        <w:t xml:space="preserve">e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l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f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p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l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/>
      </w:r>
      <w:br/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c</w:t>
      </w:r>
      <w:r>
        <w:rPr/>
        <w:t xml:space="preserve">u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</w:p>
    <w:p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l</w:t>
      </w:r>
      <w:r>
        <w:rPr/>
        <w:t xml:space="preserve">y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i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/>
      </w:r>
      <w:br/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p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/>
      </w:r>
      <w:br/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c</w:t>
      </w:r>
      <w:r>
        <w:rPr/>
        <w:t xml:space="preserve">h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o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/>
      </w:r>
      <w:br/>
      <w:r>
        <w:rPr/>
        <w:t xml:space="preserve">o</w:t>
      </w:r>
      <w:r>
        <w:rPr/>
        <w:t xml:space="preserve">b</w:t>
      </w:r>
      <w:r>
        <w:rPr/>
        <w:t xml:space="preserve">j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f</w:t>
      </w:r>
      <w:r>
        <w:rPr/>
        <w:t xml:space="preserve">u</w:t>
      </w:r>
      <w:r>
        <w:rPr/>
        <w:t xml:space="preserve">l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M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>h</w:t>
      </w:r>
      <w:r>
        <w:rPr/>
        <w:t xml:space="preserve">a</w:t>
      </w:r>
      <w:r>
        <w:rPr/>
        <w:t xml:space="preserve">m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/>
      </w:r>
      <w:br/>
      <w:r>
        <w:rPr/>
        <w:t xml:space="preserve">u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j</w:t>
      </w:r>
      <w:r>
        <w:rPr/>
        <w:t xml:space="preserve">u</w:t>
      </w:r>
      <w:r>
        <w:rPr/>
        <w:t xml:space="preserve">r</w:t>
      </w:r>
      <w:r>
        <w:rPr/>
        <w:t xml:space="preserve">e</w:t>
      </w:r>
      <w:r>
        <w:rPr/>
        <w:t xml:space="preserve">d</w:t>
      </w:r>
      <w:r>
        <w:rPr/>
        <w:t xml:space="preserve">.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