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2f3c19" w14:textId="3b2f3c19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 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