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7fe4cff" w14:textId="37fe4cff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 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 </w:t>
      </w:r>
      <w:r>
        <w:rPr/>
        <w:t xml:space="preserve"> </w:t>
      </w:r>
      <w:r>
        <w:rPr/>
        <w:t xml:space="preserve"/>
      </w:r>
      <w:br/>
      <w:r>
        <w:rPr/>
        <w:t xml:space="preserve"> 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 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</w:p>
    <w:p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)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 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k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 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u</w:t>
      </w:r>
      <w:r>
        <w:rPr>
          <w:u w:val="single"/>
        </w:rPr>
        <w:t xml:space="preserve">b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 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 </w:t>
      </w:r>
      <w:r>
        <w:rPr/>
        <w:t xml:space="preserve"> </w:t>
      </w:r>
      <w:r>
        <w:rPr/>
        <w:t xml:space="preserve"> </w:t>
      </w:r>
      <w:r>
        <w:rPr/>
        <w:t xml:space="preserve"> </w:t>
      </w:r>
      <w:r>
        <w:rPr/>
        <w:t xml:space="preserve"> </w:t>
      </w:r>
      <w:r>
        <w:rPr/>
        <w:t xml:space="preserve"> </w:t>
      </w:r>
      <w:r>
        <w:rPr/>
        <w:t xml:space="preserve"> </w:t>
      </w:r>
      <w:r>
        <w:rPr/>
        <w:t xml:space="preserve"> </w:t>
      </w:r>
      <w:r>
        <w:rPr/>
        <w:t xml:space="preserve"> </w:t>
      </w:r>
      <w:r>
        <w:rPr/>
        <w:t xml:space="preserve"> </w:t>
      </w:r>
      <w:r>
        <w:rPr/>
        <w:t xml:space="preserve"> </w:t>
      </w:r>
      <w:r>
        <w:rPr/>
        <w:t xml:space="preserve"> </w:t>
      </w:r>
      <w:r>
        <w:rPr/>
        <w:t xml:space="preserve">]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n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!</w:t>
      </w:r>
      <w:r>
        <w:rPr/>
        <w:t xml:space="preserve"/>
      </w:r>
      <w:br/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-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