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9cc184" w14:textId="389cc184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