
<file path=[Content_Types].xml><?xml version="1.0" encoding="utf-8"?>
<Types xmlns="http://schemas.openxmlformats.org/package/2006/content-types">
  <Default Extension="rels" ContentType="application/vnd.openxmlformats-package.relationships+xml"/>
  <Override ContentType="application/vnd.openxmlformats-officedocument.extended-properties+xml" PartName="/docProps/app.xml"/>
  <Override ContentType="application/vnd.openxmlformats-package.core-properties+xml" PartName="/docProps/core.xml"/>
  <Override ContentType="application/vnd.openxmlformats-officedocument.wordprocessingml.document.main+xml" PartName="/word/document.xml"/>
  <Override ContentType="application/vnd.openxmlformats-officedocument.wordprocessingml.styles+xml" PartName="/word/styles.xml"/>
</Types>
</file>

<file path=_rels/.rels><?xml version="1.0" encoding="UTF-8" standalone="yes"?>
<Relationships xmlns="http://schemas.openxmlformats.org/package/2006/relationships">
    <Relationship Target="word/document.xml" Type="http://schemas.openxmlformats.org/officeDocument/2006/relationships/officeDocument" Id="rId1"/>
    <Relationship Target="docProps/core.xml" Type="http://schemas.openxmlformats.org/package/2006/relationships/metadata/core-properties" Id="rId2"/>
    <Relationship Target="docProps/app.xml" Type="http://schemas.openxmlformats.org/officeDocument/2006/relationships/extended-properties" Id="rId3"/>
</Relationships>

</file>

<file path=word/document.xml><?xml version="1.0" encoding="utf-8"?>
<w:document xmlns:w="http://schemas.openxmlformats.org/wordprocessingml/2006/main" xmlns:r="http://schemas.openxmlformats.org/officeDocument/2006/relationships" xmlns:m="http://schemas.openxmlformats.org/officeDocument/2006/math" xmlns:ns4="http://schemas.openxmlformats.org/schemaLibrary/2006/main" xmlns:w15="http://schemas.microsoft.com/office/word/2012/wordml" xmlns:w14="http://schemas.microsoft.com/office/word/2010/wordml" xmlns:mc="http://schemas.openxmlformats.org/markup-compatibility/2006" xmlns:wp="http://schemas.openxmlformats.org/drawingml/2006/wordprocessingDrawing" xmlns:a="http://schemas.openxmlformats.org/drawingml/2006/main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ns17="urn:schemas-microsoft-com:office:excel" xmlns:o="urn:schemas-microsoft-com:office:office" xmlns:v="urn:schemas-microsoft-com:vm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 mc:Ignorable="w14 w15">
  <w:body>
    <w:p w14:paraId="31f7b079" w14:textId="31f7b079">
      <w:pPr>
        <w15:collapsed w:val="false"/>
      </w:pPr>
      <w:r>
        <w:rPr/>
        <w:t xml:space="preserve">W</w:t>
      </w:r>
      <w:r>
        <w:rPr/>
        <w:t xml:space="preserve">a</w:t>
      </w:r>
      <w:r>
        <w:rPr/>
        <w:t xml:space="preserve">s</w:t>
      </w:r>
      <w:r>
        <w:rPr/>
        <w:t xml:space="preserve">h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t</w:t>
      </w:r>
      <w:r>
        <w:rPr/>
        <w:t xml:space="preserve">o</w:t>
      </w:r>
      <w:r>
        <w:rPr/>
        <w:t xml:space="preserve">n</w:t>
      </w:r>
      <w:r>
        <w:rPr/>
        <w:t xml:space="preserve"> </w:t>
      </w:r>
      <w:r>
        <w:rPr/>
        <w:t xml:space="preserve">D</w:t>
      </w:r>
      <w:r>
        <w:rPr/>
        <w:t xml:space="preserve">e</w:t>
      </w:r>
      <w:r>
        <w:rPr/>
        <w:t xml:space="preserve">c</w:t>
      </w:r>
      <w:r>
        <w:rPr/>
        <w:t xml:space="preserve"> </w:t>
      </w:r>
      <w:r>
        <w:rPr/>
        <w:t xml:space="preserve">3</w:t>
      </w:r>
      <w:r>
        <w:rPr/>
        <w:t xml:space="preserve">d</w:t>
      </w:r>
      <w:r>
        <w:rPr/>
        <w:t xml:space="preserve"> </w:t>
      </w:r>
      <w:r>
        <w:rPr/>
        <w:t xml:space="preserve">1</w:t>
      </w:r>
      <w:r>
        <w:rPr/>
        <w:t xml:space="preserve">8</w:t>
      </w:r>
      <w:r>
        <w:rPr/>
        <w:t xml:space="preserve">2</w:t>
      </w:r>
      <w:r>
        <w:rPr/>
        <w:t xml:space="preserve">1</w:t>
      </w:r>
      <w:r>
        <w:rPr/>
        <w:t xml:space="preserve"/>
      </w:r>
      <w:br/>
      <w:r>
        <w:rPr/>
        <w:t xml:space="preserve">D</w:t>
      </w:r>
      <w:r>
        <w:rPr/>
        <w:t xml:space="preserve">e</w:t>
      </w:r>
      <w:r>
        <w:rPr/>
        <w:t xml:space="preserve">a</w:t>
      </w:r>
      <w:r>
        <w:rPr/>
        <w:t xml:space="preserve">r</w:t>
      </w:r>
      <w:r>
        <w:rPr/>
        <w:t xml:space="preserve"> </w:t>
      </w:r>
      <w:r>
        <w:rPr/>
        <w:t xml:space="preserve">S</w:t>
      </w:r>
      <w:r>
        <w:rPr/>
        <w:t xml:space="preserve">a</w:t>
      </w:r>
      <w:r>
        <w:rPr/>
        <w:t xml:space="preserve">m</w:t>
      </w:r>
      <w:r>
        <w:rPr/>
        <w:t xml:space="preserve">u</w:t>
      </w:r>
      <w:r>
        <w:rPr/>
        <w:t xml:space="preserve">e</w:t>
      </w:r>
      <w:r>
        <w:rPr/>
        <w:t xml:space="preserve">l</w:t>
      </w:r>
      <w:r>
        <w:rPr/>
        <w:t xml:space="preserve">,</w:t>
      </w:r>
      <w:r>
        <w:rPr/>
        <w:t xml:space="preserve"/>
      </w:r>
      <w:br/>
      <w:r>
        <w:rPr/>
        <w:t xml:space="preserve">I</w:t>
      </w:r>
      <w:r>
        <w:rPr/>
        <w:t xml:space="preserve"> </w:t>
      </w:r>
      <w:r>
        <w:rPr/>
        <w:t xml:space="preserve">h</w:t>
      </w:r>
      <w:r>
        <w:rPr/>
        <w:t xml:space="preserve">a</w:t>
      </w:r>
      <w:r>
        <w:rPr/>
        <w:t xml:space="preserve">v</w:t>
      </w:r>
      <w:r>
        <w:rPr/>
        <w:t xml:space="preserve">e</w:t>
      </w:r>
      <w:r>
        <w:rPr/>
        <w:t xml:space="preserve"> </w:t>
      </w:r>
      <w:r>
        <w:rPr/>
        <w:t xml:space="preserve">a</w:t>
      </w:r>
      <w:r>
        <w:rPr/>
        <w:t xml:space="preserve">t</w:t>
      </w:r>
      <w:r>
        <w:rPr/>
        <w:t xml:space="preserve"> </w:t>
      </w:r>
      <w:r>
        <w:rPr/>
        <w:t xml:space="preserve">l</w:t>
      </w:r>
      <w:r>
        <w:rPr/>
        <w:t xml:space="preserve">e</w:t>
      </w:r>
      <w:r>
        <w:rPr/>
        <w:t xml:space="preserve">n</w:t>
      </w:r>
      <w:r>
        <w:rPr/>
        <w:t xml:space="preserve">g</w:t>
      </w:r>
      <w:r>
        <w:rPr/>
        <w:t xml:space="preserve">t</w:t>
      </w:r>
      <w:r>
        <w:rPr/>
        <w:t xml:space="preserve">h</w:t>
      </w:r>
      <w:r>
        <w:rPr/>
        <w:t xml:space="preserve"> </w:t>
      </w:r>
      <w:r>
        <w:rPr/>
        <w:t xml:space="preserve">a</w:t>
      </w:r>
      <w:r>
        <w:rPr/>
        <w:t xml:space="preserve">r</w:t>
      </w:r>
      <w:r>
        <w:rPr/>
        <w:t xml:space="preserve">r</w:t>
      </w:r>
      <w:r>
        <w:rPr/>
        <w:t xml:space="preserve">i</w:t>
      </w:r>
      <w:r>
        <w:rPr/>
        <w:t xml:space="preserve">v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a</w:t>
      </w:r>
      <w:r>
        <w:rPr/>
        <w:t xml:space="preserve">t</w:t>
      </w:r>
      <w:r>
        <w:rPr/>
        <w:t xml:space="preserve"> </w:t>
      </w:r>
      <w:r>
        <w:rPr/>
        <w:t xml:space="preserve">W</w:t>
      </w:r>
      <w:r>
        <w:rPr/>
        <w:t xml:space="preserve">a</w:t>
      </w:r>
      <w:r>
        <w:rPr/>
        <w:t xml:space="preserve">s</w:t>
      </w:r>
      <w:r>
        <w:rPr/>
        <w:t xml:space="preserve">h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t</w:t>
      </w:r>
      <w:r>
        <w:rPr/>
        <w:t xml:space="preserve">o</w:t>
      </w:r>
      <w:r>
        <w:rPr/>
        <w:t xml:space="preserve">n</w:t>
      </w:r>
      <w:r>
        <w:rPr/>
        <w:t xml:space="preserve">,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i</w:t>
      </w:r>
      <w:r>
        <w:rPr/>
        <w:t xml:space="preserve">n</w:t>
      </w:r>
      <w:r>
        <w:rPr/>
        <w:t xml:space="preserve"> </w:t>
      </w:r>
      <w:r>
        <w:rPr/>
        <w:t xml:space="preserve">g</w:t>
      </w:r>
      <w:r>
        <w:rPr/>
        <w:t xml:space="preserve">o</w:t>
      </w:r>
      <w:r>
        <w:rPr/>
        <w:t xml:space="preserve">o</w:t>
      </w:r>
      <w:r>
        <w:rPr/>
        <w:t xml:space="preserve">d</w:t>
      </w:r>
      <w:r>
        <w:rPr/>
        <w:t xml:space="preserve"> </w:t>
      </w:r>
      <w:r>
        <w:rPr/>
        <w:t xml:space="preserve"/>
      </w:r>
      <w:br/>
      <w:r>
        <w:rPr/>
        <w:t xml:space="preserve">h</w:t>
      </w:r>
      <w:r>
        <w:rPr/>
        <w:t xml:space="preserve">e</w:t>
      </w:r>
      <w:r>
        <w:rPr/>
        <w:t xml:space="preserve">a</w:t>
      </w:r>
      <w:r>
        <w:rPr/>
        <w:t xml:space="preserve">l</w:t>
      </w:r>
      <w:r>
        <w:rPr/>
        <w:t xml:space="preserve">t</w:t>
      </w:r>
      <w:r>
        <w:rPr/>
        <w:t xml:space="preserve">h</w:t>
      </w:r>
      <w:r>
        <w:rPr/>
        <w:t xml:space="preserve">:</w:t>
      </w:r>
      <w:r>
        <w:rPr/>
        <w:t xml:space="preserve"> </w:t>
      </w:r>
      <w:r>
        <w:rPr/>
        <w:t xml:space="preserve">I</w:t>
      </w:r>
      <w:r>
        <w:rPr/>
        <w:t xml:space="preserve"> </w:t>
      </w:r>
      <w:r>
        <w:rPr/>
        <w:t xml:space="preserve">w</w:t>
      </w:r>
      <w:r>
        <w:rPr/>
        <w:t xml:space="preserve">r</w:t>
      </w:r>
      <w:r>
        <w:rPr/>
        <w:t xml:space="preserve">o</w:t>
      </w:r>
      <w:r>
        <w:rPr/>
        <w:t xml:space="preserve">t</w:t>
      </w:r>
      <w:r>
        <w:rPr/>
        <w:t xml:space="preserve">e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y</w:t>
      </w:r>
      <w:r>
        <w:rPr/>
        <w:t xml:space="preserve">o</w:t>
      </w:r>
      <w:r>
        <w:rPr/>
        <w:t xml:space="preserve">u</w:t>
      </w:r>
      <w:r>
        <w:rPr/>
        <w:t xml:space="preserve"> </w:t>
      </w:r>
      <w:r>
        <w:rPr/>
        <w:t xml:space="preserve">f</w:t>
      </w:r>
      <w:r>
        <w:rPr/>
        <w:t xml:space="preserve">r</w:t>
      </w:r>
      <w:r>
        <w:rPr/>
        <w:t xml:space="preserve">o</w:t>
      </w:r>
      <w:r>
        <w:rPr/>
        <w:t xml:space="preserve">m</w:t>
      </w:r>
      <w:r>
        <w:rPr/>
        <w:t xml:space="preserve"> </w:t>
      </w:r>
      <w:r>
        <w:rPr/>
        <w:t xml:space="preserve">A</w:t>
      </w:r>
      <w:r>
        <w:rPr/>
        <w:t xml:space="preserve">l</w:t>
      </w:r>
      <w:r>
        <w:rPr/>
        <w:t xml:space="preserve">b</w:t>
      </w:r>
      <w:r>
        <w:rPr/>
        <w:t xml:space="preserve">a</w:t>
      </w:r>
      <w:r>
        <w:rPr/>
        <w:t xml:space="preserve">n</w:t>
      </w:r>
      <w:r>
        <w:rPr/>
        <w:t xml:space="preserve">y</w:t>
      </w:r>
      <w:r>
        <w:rPr/>
        <w:t xml:space="preserve">,</w:t>
      </w:r>
      <w:r>
        <w:rPr/>
        <w:t xml:space="preserve"> </w:t>
      </w:r>
      <w:r>
        <w:rPr/>
        <w:t xml:space="preserve">g</w:t>
      </w:r>
      <w:r>
        <w:rPr/>
        <w:t xml:space="preserve">i</w:t>
      </w:r>
      <w:r>
        <w:rPr/>
        <w:t xml:space="preserve">v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 </w:t>
      </w:r>
      <w:r>
        <w:rPr/>
        <w:t xml:space="preserve">a</w:t>
      </w:r>
      <w:r>
        <w:rPr/>
        <w:t xml:space="preserve">c</w:t>
      </w:r>
      <w:r>
        <w:rPr/>
        <w:t xml:space="preserve">c</w:t>
      </w:r>
      <w:r>
        <w:rPr/>
        <w:t xml:space="preserve">o</w:t>
      </w:r>
      <w:r>
        <w:rPr/>
        <w:t xml:space="preserve">u</w:t>
      </w:r>
      <w:r>
        <w:rPr/>
        <w:t xml:space="preserve">n</w:t>
      </w:r>
      <w:r>
        <w:rPr/>
        <w:t xml:space="preserve">t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m</w:t>
      </w:r>
      <w:r>
        <w:rPr/>
        <w:t xml:space="preserve">y</w:t>
      </w:r>
      <w:r>
        <w:rPr/>
        <w:t xml:space="preserve"> </w:t>
      </w:r>
      <w:r>
        <w:rPr/>
        <w:t xml:space="preserve"/>
      </w:r>
      <w:br/>
      <w:r>
        <w:rPr/>
        <w:t xml:space="preserve">p</w:t>
      </w:r>
      <w:r>
        <w:rPr/>
        <w:t xml:space="preserve">r</w:t>
      </w:r>
      <w:r>
        <w:rPr/>
        <w:t xml:space="preserve">o</w:t>
      </w:r>
      <w:r>
        <w:rPr/>
        <w:t xml:space="preserve">g</w:t>
      </w:r>
      <w:r>
        <w:rPr/>
        <w:t xml:space="preserve">r</w:t>
      </w:r>
      <w:r>
        <w:rPr/>
        <w:t xml:space="preserve">e</w:t>
      </w:r>
      <w:r>
        <w:rPr/>
        <w:t xml:space="preserve">s</w:t>
      </w:r>
      <w:r>
        <w:rPr/>
        <w:t xml:space="preserve">s</w:t>
      </w:r>
      <w:r>
        <w:rPr/>
        <w:t xml:space="preserve">,</w:t>
      </w:r>
      <w:r>
        <w:rPr/>
        <w:t xml:space="preserve"> </w:t>
      </w:r>
      <w:r>
        <w:rPr/>
        <w:t xml:space="preserve">s</w:t>
      </w:r>
      <w:r>
        <w:rPr/>
        <w:t xml:space="preserve">o</w:t>
      </w:r>
      <w:r>
        <w:rPr/>
        <w:t xml:space="preserve"> </w:t>
      </w:r>
      <w:r>
        <w:rPr/>
        <w:t xml:space="preserve">f</w:t>
      </w:r>
      <w:r>
        <w:rPr/>
        <w:t xml:space="preserve">a</w:t>
      </w:r>
      <w:r>
        <w:rPr/>
        <w:t xml:space="preserve">r</w:t>
      </w:r>
      <w:r>
        <w:rPr/>
        <w:t xml:space="preserve">;</w:t>
      </w:r>
      <w:r>
        <w:rPr/>
        <w:t xml:space="preserve"> </w:t>
      </w:r>
      <w:r>
        <w:rPr/>
        <w:t xml:space="preserve">I</w:t>
      </w:r>
      <w:r>
        <w:rPr/>
        <w:t xml:space="preserve"> </w:t>
      </w:r>
      <w:r>
        <w:rPr/>
        <w:t xml:space="preserve">w</w:t>
      </w:r>
      <w:r>
        <w:rPr/>
        <w:t xml:space="preserve">i</w:t>
      </w:r>
      <w:r>
        <w:rPr/>
        <w:t xml:space="preserve">l</w:t>
      </w:r>
      <w:r>
        <w:rPr/>
        <w:t xml:space="preserve">l</w:t>
      </w:r>
      <w:r>
        <w:rPr/>
        <w:t xml:space="preserve"> </w:t>
      </w:r>
      <w:r>
        <w:rPr/>
        <w:t xml:space="preserve">n</w:t>
      </w:r>
      <w:r>
        <w:rPr/>
        <w:t xml:space="preserve">o</w:t>
      </w:r>
      <w:r>
        <w:rPr/>
        <w:t xml:space="preserve">w</w:t>
      </w:r>
      <w:r>
        <w:rPr/>
        <w:t xml:space="preserve"> </w:t>
      </w:r>
      <w:r>
        <w:rPr/>
        <w:t xml:space="preserve">g</w:t>
      </w:r>
      <w:r>
        <w:rPr/>
        <w:t xml:space="preserve">i</w:t>
      </w:r>
      <w:r>
        <w:rPr/>
        <w:t xml:space="preserve">v</w:t>
      </w:r>
      <w:r>
        <w:rPr/>
        <w:t xml:space="preserve">e</w:t>
      </w:r>
      <w:r>
        <w:rPr/>
        <w:t xml:space="preserve"> </w:t>
      </w:r>
      <w:r>
        <w:rPr/>
        <w:t xml:space="preserve">y</w:t>
      </w:r>
      <w:r>
        <w:rPr/>
        <w:t xml:space="preserve">o</w:t>
      </w:r>
      <w:r>
        <w:rPr/>
        <w:t xml:space="preserve">u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 </w:t>
      </w:r>
      <w:r>
        <w:rPr/>
        <w:t xml:space="preserve">a</w:t>
      </w:r>
      <w:r>
        <w:rPr/>
        <w:t xml:space="preserve">c</w:t>
      </w:r>
      <w:r>
        <w:rPr/>
        <w:t xml:space="preserve">c</w:t>
      </w:r>
      <w:r>
        <w:rPr/>
        <w:t xml:space="preserve">o</w:t>
      </w:r>
      <w:r>
        <w:rPr/>
        <w:t xml:space="preserve">u</w:t>
      </w:r>
      <w:r>
        <w:rPr/>
        <w:t xml:space="preserve">n</w:t>
      </w:r>
      <w:r>
        <w:rPr/>
        <w:t xml:space="preserve">t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r</w:t>
      </w:r>
      <w:r>
        <w:rPr/>
        <w:t xml:space="preserve">e</w:t>
      </w:r>
      <w:r>
        <w:rPr/>
        <w:t xml:space="preserve">-</w:t>
      </w:r>
      <w:r>
        <w:rPr/>
        <w:t xml:space="preserve"/>
      </w:r>
      <w:br/>
      <w:r>
        <w:rPr/>
        <w:t xml:space="preserve">m</w:t>
      </w:r>
      <w:r>
        <w:rPr/>
        <w:t xml:space="preserve">a</w:t>
      </w:r>
      <w:r>
        <w:rPr/>
        <w:t xml:space="preserve">i</w:t>
      </w:r>
      <w:r>
        <w:rPr/>
        <w:t xml:space="preserve">n</w:t>
      </w:r>
      <w:r>
        <w:rPr/>
        <w:t xml:space="preserve">d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m</w:t>
      </w:r>
      <w:r>
        <w:rPr/>
        <w:t xml:space="preserve">y</w:t>
      </w:r>
      <w:r>
        <w:rPr/>
        <w:t xml:space="preserve"> </w:t>
      </w:r>
      <w:r>
        <w:rPr/>
        <w:t xml:space="preserve">j</w:t>
      </w:r>
      <w:r>
        <w:rPr/>
        <w:t xml:space="preserve">o</w:t>
      </w:r>
      <w:r>
        <w:rPr/>
        <w:t xml:space="preserve">u</w:t>
      </w:r>
      <w:r>
        <w:rPr/>
        <w:t xml:space="preserve">r</w:t>
      </w:r>
      <w:r>
        <w:rPr/>
        <w:t xml:space="preserve">n</w:t>
      </w:r>
      <w:r>
        <w:rPr/>
        <w:t xml:space="preserve">e</w:t>
      </w:r>
      <w:r>
        <w:rPr/>
        <w:t xml:space="preserve">y</w:t>
      </w:r>
      <w:r>
        <w:rPr/>
        <w:t xml:space="preserve">.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s</w:t>
      </w:r>
      <w:r>
        <w:rPr/>
        <w:t xml:space="preserve">t</w:t>
      </w:r>
      <w:r>
        <w:rPr/>
        <w:t xml:space="preserve">e</w:t>
      </w:r>
      <w:r>
        <w:rPr/>
        <w:t xml:space="preserve">a</w:t>
      </w:r>
      <w:r>
        <w:rPr/>
        <w:t xml:space="preserve">m</w:t>
      </w:r>
      <w:r>
        <w:rPr/>
        <w:t xml:space="preserve"> </w:t>
      </w:r>
      <w:r>
        <w:rPr/>
        <w:t xml:space="preserve">b</w:t>
      </w:r>
      <w:r>
        <w:rPr/>
        <w:t xml:space="preserve">o</w:t>
      </w:r>
      <w:r>
        <w:rPr/>
        <w:t xml:space="preserve">a</w:t>
      </w:r>
      <w:r>
        <w:rPr/>
        <w:t xml:space="preserve">t</w:t>
      </w:r>
      <w:r>
        <w:rPr/>
        <w:t xml:space="preserve"> </w:t>
      </w:r>
      <w:r>
        <w:rPr/>
        <w:t xml:space="preserve">w</w:t>
      </w:r>
      <w:r>
        <w:rPr/>
        <w:t xml:space="preserve">h</w:t>
      </w:r>
      <w:r>
        <w:rPr/>
        <w:t xml:space="preserve">i</w:t>
      </w:r>
      <w:r>
        <w:rPr/>
        <w:t xml:space="preserve">c</w:t>
      </w:r>
      <w:r>
        <w:rPr/>
        <w:t xml:space="preserve">h</w:t>
      </w:r>
      <w:r>
        <w:rPr/>
        <w:t xml:space="preserve"> </w:t>
      </w:r>
      <w:r>
        <w:rPr/>
        <w:t xml:space="preserve">I</w:t>
      </w:r>
      <w:r>
        <w:rPr/>
        <w:t xml:space="preserve"> </w:t>
      </w:r>
      <w:r>
        <w:rPr/>
        <w:t xml:space="preserve">e</w:t>
      </w:r>
      <w:r>
        <w:rPr/>
        <w:t xml:space="preserve">x</w:t>
      </w:r>
      <w:r>
        <w:rPr/>
        <w:t xml:space="preserve">p</w:t>
      </w:r>
      <w:r>
        <w:rPr/>
        <w:t xml:space="preserve">e</w:t>
      </w:r>
      <w:r>
        <w:rPr/>
        <w:t xml:space="preserve">c</w:t>
      </w:r>
      <w:r>
        <w:rPr/>
        <w:t xml:space="preserve">t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f</w:t>
      </w:r>
      <w:r>
        <w:rPr/>
        <w:t xml:space="preserve">i</w:t>
      </w:r>
      <w:r>
        <w:rPr/>
        <w:t xml:space="preserve">n</w:t>
      </w:r>
      <w:r>
        <w:rPr/>
        <w:t xml:space="preserve">d</w:t>
      </w:r>
      <w:r>
        <w:rPr/>
        <w:t xml:space="preserve"/>
      </w:r>
      <w:br/>
      <w:r>
        <w:rPr/>
        <w:t xml:space="preserve">a</w:t>
      </w:r>
      <w:r>
        <w:rPr/>
        <w:t xml:space="preserve">t</w:t>
      </w:r>
      <w:r>
        <w:rPr/>
        <w:t xml:space="preserve"> </w:t>
      </w:r>
      <w:r>
        <w:rPr/>
        <w:t xml:space="preserve">A</w:t>
      </w:r>
      <w:r>
        <w:rPr/>
        <w:t xml:space="preserve">l</w:t>
      </w:r>
      <w:r>
        <w:rPr/>
        <w:t xml:space="preserve">b</w:t>
      </w:r>
      <w:r>
        <w:rPr/>
        <w:t xml:space="preserve">a</w:t>
      </w:r>
      <w:r>
        <w:rPr/>
        <w:t xml:space="preserve">n</w:t>
      </w:r>
      <w:r>
        <w:rPr/>
        <w:t xml:space="preserve">y</w:t>
      </w:r>
      <w:r>
        <w:rPr/>
        <w:t xml:space="preserve"> </w:t>
      </w:r>
      <w:r>
        <w:rPr/>
        <w:t xml:space="preserve">o</w:t>
      </w:r>
      <w:r>
        <w:rPr/>
        <w:t xml:space="preserve">n</w:t>
      </w:r>
      <w:r>
        <w:rPr/>
        <w:t xml:space="preserve"> </w:t>
      </w:r>
      <w:r>
        <w:rPr/>
        <w:t xml:space="preserve">w</w:t>
      </w:r>
      <w:r>
        <w:rPr/>
        <w:t xml:space="preserve">e</w:t>
      </w:r>
      <w:r>
        <w:rPr/>
        <w:t xml:space="preserve">d</w:t>
      </w:r>
      <w:r>
        <w:rPr/>
        <w:t xml:space="preserve">n</w:t>
      </w:r>
      <w:r>
        <w:rPr/>
        <w:t xml:space="preserve">e</w:t>
      </w:r>
      <w:r>
        <w:rPr/>
        <w:t xml:space="preserve">s</w:t>
      </w:r>
      <w:r>
        <w:rPr/>
        <w:t xml:space="preserve">d</w:t>
      </w:r>
      <w:r>
        <w:rPr/>
        <w:t xml:space="preserve">a</w:t>
      </w:r>
      <w:r>
        <w:rPr/>
        <w:t xml:space="preserve">y</w:t>
      </w:r>
      <w:r>
        <w:rPr/>
        <w:t xml:space="preserve"> </w:t>
      </w:r>
      <w:r>
        <w:rPr/>
        <w:t xml:space="preserve">m</w:t>
      </w:r>
      <w:r>
        <w:rPr/>
        <w:t xml:space="preserve">o</w:t>
      </w:r>
      <w:r>
        <w:rPr/>
        <w:t xml:space="preserve">r</w:t>
      </w:r>
      <w:r>
        <w:rPr/>
        <w:t xml:space="preserve">n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,</w:t>
      </w:r>
      <w:r>
        <w:rPr/>
        <w:t xml:space="preserve"> </w:t>
      </w:r>
      <w:r>
        <w:rPr/>
        <w:t xml:space="preserve">b</w:t>
      </w:r>
      <w:r>
        <w:rPr/>
        <w:t xml:space="preserve">y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 </w:t>
      </w:r>
      <w:r>
        <w:rPr/>
        <w:t xml:space="preserve">a</w:t>
      </w:r>
      <w:r>
        <w:rPr/>
        <w:t xml:space="preserve">l</w:t>
      </w:r>
      <w:r>
        <w:rPr/>
        <w:t xml:space="preserve">t</w:t>
      </w:r>
      <w:r>
        <w:rPr/>
        <w:t xml:space="preserve">e</w:t>
      </w:r>
      <w:r>
        <w:rPr/>
        <w:t xml:space="preserve">r</w:t>
      </w:r>
      <w:r>
        <w:rPr/>
        <w:t xml:space="preserve">a</w:t>
      </w:r>
      <w:r>
        <w:rPr/>
        <w:t xml:space="preserve">t</w:t>
      </w:r>
      <w:r>
        <w:rPr/>
        <w:t xml:space="preserve">i</w:t>
      </w:r>
      <w:r>
        <w:rPr/>
        <w:t xml:space="preserve">o</w:t>
      </w:r>
      <w:r>
        <w:rPr/>
        <w:t xml:space="preserve">n</w:t>
      </w:r>
      <w:r>
        <w:rPr/>
        <w:t xml:space="preserve"> </w:t>
      </w:r>
      <w:r>
        <w:rPr/>
        <w:t xml:space="preserve">i</w:t>
      </w:r>
      <w:r>
        <w:rPr/>
        <w:t xml:space="preserve">n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t</w:t>
      </w:r>
      <w:r>
        <w:rPr/>
        <w:t xml:space="preserve">i</w:t>
      </w:r>
      <w:r>
        <w:rPr/>
        <w:t xml:space="preserve">m</w:t>
      </w:r>
      <w:r>
        <w:rPr/>
        <w:t xml:space="preserve">e</w:t>
      </w:r>
      <w:r>
        <w:rPr/>
        <w:t xml:space="preserve">s</w:t>
      </w:r>
      <w:r>
        <w:rPr/>
        <w:t xml:space="preserve"/>
      </w:r>
      <w:br/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d</w:t>
      </w:r>
      <w:r>
        <w:rPr/>
        <w:t xml:space="preserve">e</w:t>
      </w:r>
      <w:r>
        <w:rPr/>
        <w:t xml:space="preserve">p</w:t>
      </w:r>
      <w:r>
        <w:rPr/>
        <w:t xml:space="preserve">a</w:t>
      </w:r>
      <w:r>
        <w:rPr/>
        <w:t xml:space="preserve">r</w:t>
      </w:r>
      <w:r>
        <w:rPr/>
        <w:t xml:space="preserve">t</w:t>
      </w:r>
      <w:r>
        <w:rPr/>
        <w:t xml:space="preserve">u</w:t>
      </w:r>
      <w:r>
        <w:rPr/>
        <w:t xml:space="preserve">r</w:t>
      </w:r>
      <w:r>
        <w:rPr/>
        <w:t xml:space="preserve">e</w:t>
      </w:r>
      <w:r>
        <w:rPr/>
        <w:t xml:space="preserve">,</w:t>
      </w:r>
      <w:r>
        <w:rPr/>
        <w:t xml:space="preserve"> </w:t>
      </w:r>
      <w:r>
        <w:rPr/>
        <w:t xml:space="preserve">d</w:t>
      </w:r>
      <w:r>
        <w:rPr/>
        <w:t xml:space="preserve">i</w:t>
      </w:r>
      <w:r>
        <w:rPr/>
        <w:t xml:space="preserve">d</w:t>
      </w:r>
      <w:r>
        <w:rPr/>
        <w:t xml:space="preserve"> </w:t>
      </w:r>
      <w:r>
        <w:rPr/>
        <w:t xml:space="preserve">n</w:t>
      </w:r>
      <w:r>
        <w:rPr/>
        <w:t xml:space="preserve">o</w:t>
      </w:r>
      <w:r>
        <w:rPr/>
        <w:t xml:space="preserve">t</w:t>
      </w:r>
      <w:r>
        <w:rPr/>
        <w:t xml:space="preserve"> </w:t>
      </w:r>
      <w:r>
        <w:rPr/>
        <w:t xml:space="preserve">g</w:t>
      </w:r>
      <w:r>
        <w:rPr/>
        <w:t xml:space="preserve">o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N</w:t>
      </w:r>
      <w:r>
        <w:rPr/>
        <w:t xml:space="preserve">e</w:t>
      </w:r>
      <w:r>
        <w:rPr/>
        <w:t xml:space="preserve">w</w:t>
      </w:r>
      <w:r>
        <w:rPr/>
        <w:t xml:space="preserve"> </w:t>
      </w:r>
      <w:r>
        <w:rPr/>
        <w:t xml:space="preserve">Y</w:t>
      </w:r>
      <w:r>
        <w:rPr/>
        <w:t xml:space="preserve">o</w:t>
      </w:r>
      <w:r>
        <w:rPr/>
        <w:t xml:space="preserve">r</w:t>
      </w:r>
      <w:r>
        <w:rPr/>
        <w:t xml:space="preserve">k</w:t>
      </w:r>
      <w:r>
        <w:rPr/>
        <w:t xml:space="preserve"> </w:t>
      </w:r>
      <w:r>
        <w:rPr/>
        <w:t xml:space="preserve">u</w:t>
      </w:r>
      <w:r>
        <w:rPr/>
        <w:t xml:space="preserve">n</w:t>
      </w:r>
      <w:r>
        <w:rPr/>
        <w:t xml:space="preserve">t</w:t>
      </w:r>
      <w:r>
        <w:rPr/>
        <w:t xml:space="preserve">i</w:t>
      </w:r>
      <w:r>
        <w:rPr/>
        <w:t xml:space="preserve">l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u</w:t>
      </w:r>
      <w:r>
        <w:rPr/>
        <w:t xml:space="preserve">r</w:t>
      </w:r>
      <w:r>
        <w:rPr/>
        <w:t xml:space="preserve">s</w:t>
      </w:r>
      <w:r>
        <w:rPr/>
        <w:t xml:space="preserve">d</w:t>
      </w:r>
      <w:r>
        <w:rPr/>
        <w:t xml:space="preserve">a</w:t>
      </w:r>
      <w:r>
        <w:rPr/>
        <w:t xml:space="preserve">y</w:t>
      </w:r>
      <w:r>
        <w:rPr/>
        <w:t xml:space="preserve"> </w:t>
      </w:r>
      <w:r>
        <w:rPr/>
        <w:t xml:space="preserve">m</w:t>
      </w:r>
      <w:r>
        <w:rPr/>
        <w:t xml:space="preserve">o</w:t>
      </w:r>
      <w:r>
        <w:rPr/>
        <w:t xml:space="preserve">r</w:t>
      </w:r>
      <w:r>
        <w:rPr/>
        <w:t xml:space="preserve">n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,</w:t>
      </w:r>
      <w:r>
        <w:rPr/>
        <w:t xml:space="preserve"> </w:t>
      </w:r>
      <w:r>
        <w:rPr/>
        <w:t xml:space="preserve">b</w:t>
      </w:r>
      <w:r>
        <w:rPr/>
        <w:t xml:space="preserve">y</w:t>
      </w:r>
      <w:r>
        <w:rPr/>
        <w:t xml:space="preserve"> </w:t>
      </w:r>
      <w:r>
        <w:rPr/>
        <w:t xml:space="preserve"/>
      </w:r>
      <w:br/>
      <w:r>
        <w:rPr/>
        <w:t xml:space="preserve">w</w:t>
      </w:r>
      <w:r>
        <w:rPr/>
        <w:t xml:space="preserve">h</w:t>
      </w:r>
      <w:r>
        <w:rPr/>
        <w:t xml:space="preserve">i</w:t>
      </w:r>
      <w:r>
        <w:rPr/>
        <w:t xml:space="preserve">c</w:t>
      </w:r>
      <w:r>
        <w:rPr/>
        <w:t xml:space="preserve">h</w:t>
      </w:r>
      <w:r>
        <w:rPr/>
        <w:t xml:space="preserve"> </w:t>
      </w:r>
      <w:r>
        <w:rPr/>
        <w:t xml:space="preserve">a</w:t>
      </w:r>
      <w:r>
        <w:rPr/>
        <w:t xml:space="preserve">r</w:t>
      </w:r>
      <w:r>
        <w:rPr/>
        <w:t xml:space="preserve">r</w:t>
      </w:r>
      <w:r>
        <w:rPr/>
        <w:t xml:space="preserve">a</w:t>
      </w:r>
      <w:r>
        <w:rPr/>
        <w:t xml:space="preserve">n</w:t>
      </w:r>
      <w:r>
        <w:rPr/>
        <w:t xml:space="preserve">g</w:t>
      </w:r>
      <w:r>
        <w:rPr/>
        <w:t xml:space="preserve">e</w:t>
      </w:r>
      <w:r>
        <w:rPr/>
        <w:t xml:space="preserve">m</w:t>
      </w:r>
      <w:r>
        <w:rPr/>
        <w:t xml:space="preserve">e</w:t>
      </w:r>
      <w:r>
        <w:rPr/>
        <w:t xml:space="preserve">n</w:t>
      </w:r>
      <w:r>
        <w:rPr/>
        <w:t xml:space="preserve">t</w:t>
      </w:r>
      <w:r>
        <w:rPr/>
        <w:t xml:space="preserve">,</w:t>
      </w:r>
      <w:r>
        <w:rPr/>
        <w:t xml:space="preserve"> </w:t>
      </w:r>
      <w:r>
        <w:rPr/>
        <w:t xml:space="preserve">a</w:t>
      </w:r>
      <w:r>
        <w:rPr/>
        <w:t xml:space="preserve"> </w:t>
      </w:r>
      <w:r>
        <w:rPr/>
        <w:t xml:space="preserve">d</w:t>
      </w:r>
      <w:r>
        <w:rPr/>
        <w:t xml:space="preserve">a</w:t>
      </w:r>
      <w:r>
        <w:rPr/>
        <w:t xml:space="preserve">y</w:t>
      </w:r>
      <w:r>
        <w:rPr/>
        <w:t xml:space="preserve"> </w:t>
      </w:r>
      <w:r>
        <w:rPr/>
        <w:t xml:space="preserve">i</w:t>
      </w:r>
      <w:r>
        <w:rPr/>
        <w:t xml:space="preserve">s</w:t>
      </w:r>
      <w:r>
        <w:rPr/>
        <w:t xml:space="preserve"> </w:t>
      </w:r>
      <w:r>
        <w:rPr/>
        <w:t xml:space="preserve">l</w:t>
      </w:r>
      <w:r>
        <w:rPr/>
        <w:t xml:space="preserve">o</w:t>
      </w:r>
      <w:r>
        <w:rPr/>
        <w:t xml:space="preserve">s</w:t>
      </w:r>
      <w:r>
        <w:rPr/>
        <w:t xml:space="preserve">t</w:t>
      </w:r>
      <w:r>
        <w:rPr/>
        <w:t xml:space="preserve">;</w:t>
      </w:r>
      <w:r>
        <w:rPr/>
        <w:t xml:space="preserve"> </w:t>
      </w:r>
      <w:r>
        <w:rPr/>
        <w:t xml:space="preserve">b</w:t>
      </w:r>
      <w:r>
        <w:rPr/>
        <w:t xml:space="preserve">u</w:t>
      </w:r>
      <w:r>
        <w:rPr/>
        <w:t xml:space="preserve">t</w:t>
      </w:r>
      <w:r>
        <w:rPr/>
        <w:t xml:space="preserve"> </w:t>
      </w:r>
      <w:r>
        <w:rPr/>
        <w:t xml:space="preserve">f</w:t>
      </w:r>
      <w:r>
        <w:rPr/>
        <w:t xml:space="preserve">o</w:t>
      </w:r>
      <w:r>
        <w:rPr/>
        <w:t xml:space="preserve">r</w:t>
      </w:r>
      <w:r>
        <w:rPr/>
        <w:t xml:space="preserve">t</w:t>
      </w:r>
      <w:r>
        <w:rPr/>
        <w:t xml:space="preserve">u</w:t>
      </w:r>
      <w:r>
        <w:rPr/>
        <w:t xml:space="preserve">n</w:t>
      </w:r>
      <w:r>
        <w:rPr/>
        <w:t xml:space="preserve">a</w:t>
      </w:r>
      <w:r>
        <w:rPr/>
        <w:t xml:space="preserve">t</w:t>
      </w:r>
      <w:r>
        <w:rPr/>
        <w:t xml:space="preserve">e</w:t>
      </w:r>
      <w:r>
        <w:rPr/>
        <w:t xml:space="preserve">l</w:t>
      </w:r>
      <w:r>
        <w:rPr/>
        <w:t xml:space="preserve">y</w:t>
      </w:r>
      <w:r>
        <w:rPr/>
        <w:t xml:space="preserve"> </w:t>
      </w:r>
      <w:r>
        <w:rPr/>
        <w:t xml:space="preserve">I</w:t>
      </w:r>
      <w:r>
        <w:rPr/>
        <w:t xml:space="preserve"> </w:t>
      </w:r>
      <w:r>
        <w:rPr/>
        <w:t xml:space="preserve">f</w:t>
      </w:r>
      <w:r>
        <w:rPr/>
        <w:t xml:space="preserve">o</w:t>
      </w:r>
      <w:r>
        <w:rPr/>
        <w:t xml:space="preserve">u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a</w:t>
      </w:r>
      <w:r>
        <w:rPr/>
        <w:t xml:space="preserve"> </w:t>
      </w:r>
      <w:r>
        <w:rPr/>
        <w:t xml:space="preserve">[</w:t>
      </w:r>
      <w:r>
        <w:rPr/>
        <w:t xml:space="preserve"> </w:t>
      </w:r>
      <w:r>
        <w:rPr/>
        <w:t xml:space="preserve">]</w:t>
      </w:r>
      <w:r>
        <w:rPr/>
        <w:t xml:space="preserve"> </w:t>
      </w:r>
      <w:r>
        <w:rPr/>
        <w:t xml:space="preserve"/>
      </w:r>
      <w:br/>
      <w:r>
        <w:rPr/>
        <w:t xml:space="preserve">s</w:t>
      </w:r>
      <w:r>
        <w:rPr/>
        <w:t xml:space="preserve">t</w:t>
      </w:r>
      <w:r>
        <w:rPr/>
        <w:t xml:space="preserve">e</w:t>
      </w:r>
      <w:r>
        <w:rPr/>
        <w:t xml:space="preserve">a</w:t>
      </w:r>
      <w:r>
        <w:rPr/>
        <w:t xml:space="preserve">m</w:t>
      </w:r>
      <w:r>
        <w:rPr/>
        <w:t xml:space="preserve"> </w:t>
      </w:r>
      <w:r>
        <w:rPr/>
        <w:t xml:space="preserve">b</w:t>
      </w:r>
      <w:r>
        <w:rPr/>
        <w:t xml:space="preserve">o</w:t>
      </w:r>
      <w:r>
        <w:rPr/>
        <w:t xml:space="preserve">a</w:t>
      </w:r>
      <w:r>
        <w:rPr/>
        <w:t xml:space="preserve">t</w:t>
      </w:r>
      <w:r>
        <w:rPr/>
        <w:t xml:space="preserve"> </w:t>
      </w:r>
      <w:r>
        <w:rPr/>
        <w:t xml:space="preserve">g</w:t>
      </w:r>
      <w:r>
        <w:rPr/>
        <w:t xml:space="preserve">o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N</w:t>
      </w:r>
      <w:r>
        <w:rPr/>
        <w:t xml:space="preserve">.</w:t>
      </w:r>
      <w:r>
        <w:rPr/>
        <w:t xml:space="preserve"> </w:t>
      </w:r>
      <w:r>
        <w:rPr/>
        <w:t xml:space="preserve">Y</w:t>
      </w:r>
      <w:r>
        <w:rPr/>
        <w:t xml:space="preserve">o</w:t>
      </w:r>
      <w:r>
        <w:rPr/>
        <w:t xml:space="preserve">r</w:t>
      </w:r>
      <w:r>
        <w:rPr/>
        <w:t xml:space="preserve">k</w:t>
      </w:r>
      <w:r>
        <w:rPr/>
        <w:t xml:space="preserve"> </w:t>
      </w:r>
      <w:r>
        <w:rPr/>
        <w:t xml:space="preserve">o</w:t>
      </w:r>
      <w:r>
        <w:rPr/>
        <w:t xml:space="preserve">n</w:t>
      </w:r>
      <w:r>
        <w:rPr/>
        <w:t xml:space="preserve"> </w:t>
      </w:r>
      <w:r>
        <w:rPr/>
        <w:t xml:space="preserve">W</w:t>
      </w:r>
      <w:r>
        <w:rPr/>
        <w:t xml:space="preserve">e</w:t>
      </w:r>
      <w:r>
        <w:rPr/>
        <w:t xml:space="preserve">d</w:t>
      </w:r>
      <w:r>
        <w:rPr/>
        <w:t xml:space="preserve">n</w:t>
      </w:r>
      <w:r>
        <w:rPr/>
        <w:t xml:space="preserve">e</w:t>
      </w:r>
      <w:r>
        <w:rPr/>
        <w:t xml:space="preserve">s</w:t>
      </w:r>
      <w:r>
        <w:rPr/>
        <w:t xml:space="preserve">d</w:t>
      </w:r>
      <w:r>
        <w:rPr/>
        <w:t xml:space="preserve">a</w:t>
      </w:r>
      <w:r>
        <w:rPr/>
        <w:t xml:space="preserve">y</w:t>
      </w:r>
      <w:r>
        <w:rPr/>
        <w:t xml:space="preserve"> </w:t>
      </w:r>
      <w:r>
        <w:rPr/>
        <w:t xml:space="preserve">e</w:t>
      </w:r>
      <w:r>
        <w:rPr/>
        <w:t xml:space="preserve">v</w:t>
      </w:r>
      <w:r>
        <w:rPr/>
        <w:t xml:space="preserve">e</w:t>
      </w:r>
      <w:r>
        <w:rPr/>
        <w:t xml:space="preserve">n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 </w:t>
      </w:r>
      <w:r>
        <w:rPr/>
        <w:t xml:space="preserve">-</w:t>
      </w:r>
      <w:r>
        <w:rPr/>
        <w:t xml:space="preserve"> </w:t>
      </w:r>
      <w:r>
        <w:rPr/>
        <w:t xml:space="preserve">i</w:t>
      </w:r>
      <w:r>
        <w:rPr/>
        <w:t xml:space="preserve">n</w:t>
      </w:r>
      <w:r>
        <w:rPr/>
        <w:t xml:space="preserve"> </w:t>
      </w:r>
      <w:r>
        <w:rPr/>
        <w:t xml:space="preserve">w</w:t>
      </w:r>
      <w:r>
        <w:rPr/>
        <w:t xml:space="preserve">h</w:t>
      </w:r>
      <w:r>
        <w:rPr/>
        <w:t xml:space="preserve">i</w:t>
      </w:r>
      <w:r>
        <w:rPr/>
        <w:t xml:space="preserve">c</w:t>
      </w:r>
      <w:r>
        <w:rPr/>
        <w:t xml:space="preserve">h</w:t>
      </w:r>
      <w:r>
        <w:rPr/>
        <w:t xml:space="preserve"> </w:t>
      </w:r>
      <w:r>
        <w:rPr/>
        <w:t xml:space="preserve">w</w:t>
      </w:r>
      <w:r>
        <w:rPr/>
        <w:t xml:space="preserve">e</w:t>
      </w:r>
      <w:r>
        <w:rPr/>
        <w:t xml:space="preserve"> </w:t>
      </w:r>
      <w:r>
        <w:rPr/>
        <w:t xml:space="preserve"/>
      </w:r>
      <w:br/>
      <w:r>
        <w:rPr/>
        <w:t xml:space="preserve">t</w:t>
      </w:r>
      <w:r>
        <w:rPr/>
        <w:t xml:space="preserve">o</w:t>
      </w:r>
      <w:r>
        <w:rPr/>
        <w:t xml:space="preserve">o</w:t>
      </w:r>
      <w:r>
        <w:rPr/>
        <w:t xml:space="preserve">k</w:t>
      </w:r>
      <w:r>
        <w:rPr/>
        <w:t xml:space="preserve"> </w:t>
      </w:r>
      <w:r>
        <w:rPr/>
        <w:t xml:space="preserve">o</w:t>
      </w:r>
      <w:r>
        <w:rPr/>
        <w:t xml:space="preserve">u</w:t>
      </w:r>
      <w:r>
        <w:rPr/>
        <w:t xml:space="preserve">r</w:t>
      </w:r>
      <w:r>
        <w:rPr/>
        <w:t xml:space="preserve"> </w:t>
      </w:r>
      <w:r>
        <w:rPr/>
        <w:t xml:space="preserve">p</w:t>
      </w:r>
      <w:r>
        <w:rPr/>
        <w:t xml:space="preserve">a</w:t>
      </w:r>
      <w:r>
        <w:rPr/>
        <w:t xml:space="preserve">s</w:t>
      </w:r>
      <w:r>
        <w:rPr/>
        <w:t xml:space="preserve">s</w:t>
      </w:r>
      <w:r>
        <w:rPr/>
        <w:t xml:space="preserve">a</w:t>
      </w:r>
      <w:r>
        <w:rPr/>
        <w:t xml:space="preserve">g</w:t>
      </w:r>
      <w:r>
        <w:rPr/>
        <w:t xml:space="preserve">e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a</w:t>
      </w:r>
      <w:r>
        <w:rPr/>
        <w:t xml:space="preserve">r</w:t>
      </w:r>
      <w:r>
        <w:rPr/>
        <w:t xml:space="preserve">r</w:t>
      </w:r>
      <w:r>
        <w:rPr/>
        <w:t xml:space="preserve">i</w:t>
      </w:r>
      <w:r>
        <w:rPr/>
        <w:t xml:space="preserve">v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a</w:t>
      </w:r>
      <w:r>
        <w:rPr/>
        <w:t xml:space="preserve">t</w:t>
      </w:r>
      <w:r>
        <w:rPr/>
        <w:t xml:space="preserve"> </w:t>
      </w:r>
      <w:r>
        <w:rPr/>
        <w:t xml:space="preserve">N</w:t>
      </w:r>
      <w:r>
        <w:rPr/>
        <w:t xml:space="preserve"> </w:t>
      </w:r>
      <w:r>
        <w:rPr/>
        <w:t xml:space="preserve">Y</w:t>
      </w:r>
      <w:r>
        <w:rPr/>
        <w:t xml:space="preserve">o</w:t>
      </w:r>
      <w:r>
        <w:rPr/>
        <w:t xml:space="preserve">r</w:t>
      </w:r>
      <w:r>
        <w:rPr/>
        <w:t xml:space="preserve">k</w:t>
      </w:r>
      <w:r>
        <w:rPr/>
        <w:t xml:space="preserve"> </w:t>
      </w:r>
      <w:r>
        <w:rPr/>
        <w:t xml:space="preserve">o</w:t>
      </w:r>
      <w:r>
        <w:rPr/>
        <w:t xml:space="preserve">n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u</w:t>
      </w:r>
      <w:r>
        <w:rPr/>
        <w:t xml:space="preserve">r</w:t>
      </w:r>
      <w:r>
        <w:rPr/>
        <w:t xml:space="preserve">s</w:t>
      </w:r>
      <w:r>
        <w:rPr/>
        <w:t xml:space="preserve">d</w:t>
      </w:r>
      <w:r>
        <w:rPr/>
        <w:t xml:space="preserve">a</w:t>
      </w:r>
      <w:r>
        <w:rPr/>
        <w:t xml:space="preserve">y</w:t>
      </w:r>
      <w:r>
        <w:rPr/>
        <w:t xml:space="preserve"> </w:t>
      </w:r>
      <w:r>
        <w:rPr/>
        <w:t xml:space="preserve">e</w:t>
      </w:r>
      <w:r>
        <w:rPr/>
        <w:t xml:space="preserve">v</w:t>
      </w:r>
      <w:r>
        <w:rPr/>
        <w:t xml:space="preserve">e</w:t>
      </w:r>
      <w:r>
        <w:rPr/>
        <w:t xml:space="preserve">n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.</w:t>
      </w:r>
      <w:r>
        <w:rPr/>
        <w:t xml:space="preserve"/>
      </w:r>
      <w:br/>
      <w:r>
        <w:rPr/>
        <w:t xml:space="preserve">F</w:t>
      </w:r>
      <w:r>
        <w:rPr/>
        <w:t xml:space="preserve">r</w:t>
      </w:r>
      <w:r>
        <w:rPr/>
        <w:t xml:space="preserve">i</w:t>
      </w:r>
      <w:r>
        <w:rPr/>
        <w:t xml:space="preserve">d</w:t>
      </w:r>
      <w:r>
        <w:rPr/>
        <w:t xml:space="preserve">a</w:t>
      </w:r>
      <w:r>
        <w:rPr/>
        <w:t xml:space="preserve">y</w:t>
      </w:r>
      <w:r>
        <w:rPr/>
        <w:t xml:space="preserve"> </w:t>
      </w:r>
      <w:r>
        <w:rPr/>
        <w:t xml:space="preserve">n</w:t>
      </w:r>
      <w:r>
        <w:rPr/>
        <w:t xml:space="preserve">i</w:t>
      </w:r>
      <w:r>
        <w:rPr/>
        <w:t xml:space="preserve">g</w:t>
      </w:r>
      <w:r>
        <w:rPr/>
        <w:t xml:space="preserve">h</w:t>
      </w:r>
      <w:r>
        <w:rPr/>
        <w:t xml:space="preserve">t</w:t>
      </w:r>
      <w:r>
        <w:rPr/>
        <w:t xml:space="preserve"> </w:t>
      </w:r>
      <w:r>
        <w:rPr/>
        <w:t xml:space="preserve">w</w:t>
      </w:r>
      <w:r>
        <w:rPr/>
        <w:t xml:space="preserve">e</w:t>
      </w:r>
      <w:r>
        <w:rPr/>
        <w:t xml:space="preserve"> </w:t>
      </w:r>
      <w:r>
        <w:rPr/>
        <w:t xml:space="preserve">t</w:t>
      </w:r>
      <w:r>
        <w:rPr/>
        <w:t xml:space="preserve">a</w:t>
      </w:r>
      <w:r>
        <w:rPr/>
        <w:t xml:space="preserve">r</w:t>
      </w:r>
      <w:r>
        <w:rPr/>
        <w:t xml:space="preserve">r</w:t>
      </w:r>
      <w:r>
        <w:rPr/>
        <w:t xml:space="preserve">i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a</w:t>
      </w:r>
      <w:r>
        <w:rPr/>
        <w:t xml:space="preserve">t</w:t>
      </w:r>
      <w:r>
        <w:rPr/>
        <w:t xml:space="preserve"> </w:t>
      </w:r>
      <w:r>
        <w:rPr/>
        <w:t xml:space="preserve">T</w:t>
      </w:r>
      <w:r>
        <w:rPr/>
        <w:t xml:space="preserve">r</w:t>
      </w:r>
      <w:r>
        <w:rPr/>
        <w:t xml:space="preserve">e</w:t>
      </w:r>
      <w:r>
        <w:rPr/>
        <w:t xml:space="preserve">n</w:t>
      </w:r>
      <w:r>
        <w:rPr/>
        <w:t xml:space="preserve">t</w:t>
      </w:r>
      <w:r>
        <w:rPr/>
        <w:t xml:space="preserve">o</w:t>
      </w:r>
      <w:r>
        <w:rPr/>
        <w:t xml:space="preserve">n</w:t>
      </w:r>
      <w:r>
        <w:rPr/>
        <w:t xml:space="preserve"> </w:t>
      </w:r>
      <w:r>
        <w:rPr/>
        <w:t xml:space="preserve">i</w:t>
      </w:r>
      <w:r>
        <w:rPr/>
        <w:t xml:space="preserve">n</w:t>
      </w:r>
      <w:r>
        <w:rPr/>
        <w:t xml:space="preserve"> </w:t>
      </w:r>
      <w:r>
        <w:rPr/>
        <w:t xml:space="preserve">N</w:t>
      </w:r>
      <w:r>
        <w:rPr/>
        <w:t xml:space="preserve">e</w:t>
      </w:r>
      <w:r>
        <w:rPr/>
        <w:t xml:space="preserve">w</w:t>
      </w:r>
      <w:r>
        <w:rPr/>
        <w:t xml:space="preserve"> </w:t>
      </w:r>
      <w:r>
        <w:rPr/>
        <w:t xml:space="preserve">J</w:t>
      </w:r>
      <w:r>
        <w:rPr/>
        <w:t xml:space="preserve">e</w:t>
      </w:r>
      <w:r>
        <w:rPr/>
        <w:t xml:space="preserve">r</w:t>
      </w:r>
      <w:r>
        <w:rPr/>
        <w:t xml:space="preserve">s</w:t>
      </w:r>
      <w:r>
        <w:rPr/>
        <w:t xml:space="preserve">e</w:t>
      </w:r>
      <w:r>
        <w:rPr/>
        <w:t xml:space="preserve">y</w:t>
      </w:r>
      <w:r>
        <w:rPr/>
        <w:t xml:space="preserve">,</w:t>
      </w:r>
      <w:r>
        <w:rPr/>
        <w:t xml:space="preserve"> </w:t>
      </w:r>
      <w:r>
        <w:rPr/>
        <w:t xml:space="preserve">7</w:t>
      </w:r>
      <w:r>
        <w:rPr/>
        <w:t xml:space="preserve">0</w:t>
      </w:r>
      <w:r>
        <w:rPr/>
        <w:t xml:space="preserve"> </w:t>
      </w:r>
      <w:r>
        <w:rPr/>
        <w:t xml:space="preserve">m</w:t>
      </w:r>
      <w:r>
        <w:rPr/>
        <w:t xml:space="preserve">i</w:t>
      </w:r>
      <w:r>
        <w:rPr/>
        <w:t xml:space="preserve">l</w:t>
      </w:r>
      <w:r>
        <w:rPr/>
        <w:t xml:space="preserve">e</w:t>
      </w:r>
      <w:r>
        <w:rPr/>
        <w:t xml:space="preserve">s</w:t>
      </w:r>
      <w:r>
        <w:rPr/>
        <w:t xml:space="preserve"> </w:t>
      </w:r>
      <w:r>
        <w:rPr/>
        <w:t xml:space="preserve">f</w:t>
      </w:r>
      <w:r>
        <w:rPr/>
        <w:t xml:space="preserve">r</w:t>
      </w:r>
      <w:r>
        <w:rPr/>
        <w:t xml:space="preserve">o</w:t>
      </w:r>
      <w:r>
        <w:rPr/>
        <w:t xml:space="preserve">m</w:t>
      </w:r>
      <w:r>
        <w:rPr/>
        <w:t xml:space="preserve"> </w:t>
      </w:r>
      <w:r>
        <w:rPr/>
        <w:t xml:space="preserve">N</w:t>
      </w:r>
      <w:r>
        <w:rPr/>
        <w:t xml:space="preserve">.</w:t>
      </w:r>
      <w:r>
        <w:rPr/>
        <w:t xml:space="preserve"> </w:t>
      </w:r>
      <w:r>
        <w:rPr/>
        <w:t xml:space="preserve"/>
      </w:r>
      <w:br/>
      <w:r>
        <w:rPr/>
        <w:t xml:space="preserve">Y</w:t>
      </w:r>
      <w:r>
        <w:rPr/>
        <w:t xml:space="preserve">o</w:t>
      </w:r>
      <w:r>
        <w:rPr/>
        <w:t xml:space="preserve">r</w:t>
      </w:r>
      <w:r>
        <w:rPr/>
        <w:t xml:space="preserve">k</w:t>
      </w:r>
      <w:r>
        <w:rPr/>
        <w:t xml:space="preserve">-</w:t>
      </w:r>
      <w:r>
        <w:rPr/>
        <w:t xml:space="preserve"> </w:t>
      </w:r>
      <w:r>
        <w:rPr/>
        <w:t xml:space="preserve">S</w:t>
      </w:r>
      <w:r>
        <w:rPr/>
        <w:t xml:space="preserve">a</w:t>
      </w:r>
      <w:r>
        <w:rPr/>
        <w:t xml:space="preserve">t</w:t>
      </w:r>
      <w:r>
        <w:rPr/>
        <w:t xml:space="preserve">u</w:t>
      </w:r>
      <w:r>
        <w:rPr/>
        <w:t xml:space="preserve">r</w:t>
      </w:r>
      <w:r>
        <w:rPr/>
        <w:t xml:space="preserve">d</w:t>
      </w:r>
      <w:r>
        <w:rPr/>
        <w:t xml:space="preserve">a</w:t>
      </w:r>
      <w:r>
        <w:rPr/>
        <w:t xml:space="preserve">y</w:t>
      </w:r>
      <w:r>
        <w:rPr/>
        <w:t xml:space="preserve"> </w:t>
      </w:r>
      <w:r>
        <w:rPr/>
        <w:t xml:space="preserve">m</w:t>
      </w:r>
      <w:r>
        <w:rPr/>
        <w:t xml:space="preserve">o</w:t>
      </w:r>
      <w:r>
        <w:rPr/>
        <w:t xml:space="preserve">r</w:t>
      </w:r>
      <w:r>
        <w:rPr/>
        <w:t xml:space="preserve">n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 </w:t>
      </w:r>
      <w:r>
        <w:rPr/>
        <w:t xml:space="preserve">w</w:t>
      </w:r>
      <w:r>
        <w:rPr/>
        <w:t xml:space="preserve">e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o</w:t>
      </w:r>
      <w:r>
        <w:rPr/>
        <w:t xml:space="preserve">k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l</w:t>
      </w:r>
      <w:r>
        <w:rPr/>
        <w:t xml:space="preserve">i</w:t>
      </w:r>
      <w:r>
        <w:rPr/>
        <w:t xml:space="preserve">n</w:t>
      </w:r>
      <w:r>
        <w:rPr/>
        <w:t xml:space="preserve">e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s</w:t>
      </w:r>
      <w:r>
        <w:rPr/>
        <w:t xml:space="preserve">t</w:t>
      </w:r>
      <w:r>
        <w:rPr/>
        <w:t xml:space="preserve">e</w:t>
      </w:r>
      <w:r>
        <w:rPr/>
        <w:t xml:space="preserve">a</w:t>
      </w:r>
      <w:r>
        <w:rPr/>
        <w:t xml:space="preserve">m</w:t>
      </w:r>
      <w:r>
        <w:rPr/>
        <w:t xml:space="preserve"> </w:t>
      </w:r>
      <w:r>
        <w:rPr/>
        <w:t xml:space="preserve">b</w:t>
      </w:r>
      <w:r>
        <w:rPr/>
        <w:t xml:space="preserve">o</w:t>
      </w:r>
      <w:r>
        <w:rPr/>
        <w:t xml:space="preserve">a</w:t>
      </w:r>
      <w:r>
        <w:rPr/>
        <w:t xml:space="preserve">t</w:t>
      </w:r>
      <w:r>
        <w:rPr/>
        <w:t xml:space="preserve">s</w:t>
      </w:r>
      <w:r>
        <w:rPr/>
        <w:t xml:space="preserve"> </w:t>
      </w:r>
      <w:r>
        <w:rPr/>
        <w:t xml:space="preserve">o</w:t>
      </w:r>
      <w:r>
        <w:rPr/>
        <w:t xml:space="preserve">n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 </w:t>
      </w:r>
      <w:r>
        <w:rPr/>
        <w:t xml:space="preserve"/>
      </w:r>
      <w:br/>
      <w:r>
        <w:rPr/>
        <w:t xml:space="preserve">D</w:t>
      </w:r>
      <w:r>
        <w:rPr/>
        <w:t xml:space="preserve">e</w:t>
      </w:r>
      <w:r>
        <w:rPr/>
        <w:t xml:space="preserve">l</w:t>
      </w:r>
      <w:r>
        <w:rPr/>
        <w:t xml:space="preserve">a</w:t>
      </w:r>
      <w:r>
        <w:rPr/>
        <w:t xml:space="preserve">w</w:t>
      </w:r>
      <w:r>
        <w:rPr/>
        <w:t xml:space="preserve">a</w:t>
      </w:r>
      <w:r>
        <w:rPr/>
        <w:t xml:space="preserve">r</w:t>
      </w:r>
      <w:r>
        <w:rPr/>
        <w:t xml:space="preserve">e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C</w:t>
      </w:r>
      <w:r>
        <w:rPr/>
        <w:t xml:space="preserve">h</w:t>
      </w:r>
      <w:r>
        <w:rPr/>
        <w:t xml:space="preserve">e</w:t>
      </w:r>
      <w:r>
        <w:rPr/>
        <w:t xml:space="preserve">s</w:t>
      </w:r>
      <w:r>
        <w:rPr/>
        <w:t xml:space="preserve">a</w:t>
      </w:r>
      <w:r>
        <w:rPr/>
        <w:t xml:space="preserve">p</w:t>
      </w:r>
      <w:r>
        <w:rPr/>
        <w:t xml:space="preserve">e</w:t>
      </w:r>
      <w:r>
        <w:rPr/>
        <w:t xml:space="preserve">a</w:t>
      </w:r>
      <w:r>
        <w:rPr/>
        <w:t xml:space="preserve">k</w:t>
      </w:r>
      <w:r>
        <w:rPr/>
        <w:t xml:space="preserve">e</w:t>
      </w:r>
      <w:r>
        <w:rPr/>
        <w:t xml:space="preserve"> </w:t>
      </w:r>
      <w:r>
        <w:rPr/>
        <w:t xml:space="preserve">B</w:t>
      </w:r>
      <w:r>
        <w:rPr/>
        <w:t xml:space="preserve">a</w:t>
      </w:r>
      <w:r>
        <w:rPr/>
        <w:t xml:space="preserve">y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a</w:t>
      </w:r>
      <w:r>
        <w:rPr/>
        <w:t xml:space="preserve">r</w:t>
      </w:r>
      <w:r>
        <w:rPr/>
        <w:t xml:space="preserve">r</w:t>
      </w:r>
      <w:r>
        <w:rPr/>
        <w:t xml:space="preserve">i</w:t>
      </w:r>
      <w:r>
        <w:rPr/>
        <w:t xml:space="preserve">v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a</w:t>
      </w:r>
      <w:r>
        <w:rPr/>
        <w:t xml:space="preserve">t</w:t>
      </w:r>
      <w:r>
        <w:rPr/>
        <w:t xml:space="preserve"> </w:t>
      </w:r>
      <w:r>
        <w:rPr/>
        <w:t xml:space="preserve">B</w:t>
      </w:r>
      <w:r>
        <w:rPr/>
        <w:t xml:space="preserve">a</w:t>
      </w:r>
      <w:r>
        <w:rPr/>
        <w:t xml:space="preserve">l</w:t>
      </w:r>
      <w:r>
        <w:rPr/>
        <w:t xml:space="preserve">t</w:t>
      </w:r>
      <w:r>
        <w:rPr/>
        <w:t xml:space="preserve">i</w:t>
      </w:r>
      <w:r>
        <w:rPr/>
        <w:t xml:space="preserve">m</w:t>
      </w:r>
      <w:r>
        <w:rPr/>
        <w:t xml:space="preserve">o</w:t>
      </w:r>
      <w:r>
        <w:rPr/>
        <w:t xml:space="preserve">r</w:t>
      </w:r>
      <w:r>
        <w:rPr/>
        <w:t xml:space="preserve">e</w:t>
      </w:r>
      <w:r>
        <w:rPr/>
        <w:t xml:space="preserve"> </w:t>
      </w:r>
      <w:r>
        <w:rPr/>
        <w:t xml:space="preserve">a</w:t>
      </w:r>
      <w:r>
        <w:rPr/>
        <w:t xml:space="preserve">t</w:t>
      </w:r>
      <w:r>
        <w:rPr/>
        <w:t xml:space="preserve"> </w:t>
      </w:r>
      <w:r>
        <w:rPr/>
        <w:t xml:space="preserve">4</w:t>
      </w:r>
      <w:r>
        <w:rPr/>
        <w:t xml:space="preserve"/>
      </w:r>
      <w:br/>
      <w:r>
        <w:rPr/>
        <w:t xml:space="preserve">o</w:t>
      </w:r>
      <w:r>
        <w:rPr/>
        <w:t xml:space="preserve">'</w:t>
      </w:r>
      <w:r>
        <w:rPr/>
        <w:t xml:space="preserve">c</w:t>
      </w:r>
      <w:r>
        <w:rPr/>
        <w:t xml:space="preserve">l</w:t>
      </w:r>
      <w:r>
        <w:rPr/>
        <w:t xml:space="preserve">o</w:t>
      </w:r>
      <w:r>
        <w:rPr/>
        <w:t xml:space="preserve">c</w:t>
      </w:r>
      <w:r>
        <w:rPr/>
        <w:t xml:space="preserve">k</w:t>
      </w:r>
      <w:r>
        <w:rPr/>
        <w:t xml:space="preserve">,</w:t>
      </w:r>
      <w:r>
        <w:rPr/>
        <w:t xml:space="preserve"> </w:t>
      </w:r>
      <w:r>
        <w:rPr/>
        <w:t xml:space="preserve">o</w:t>
      </w:r>
      <w:r>
        <w:rPr/>
        <w:t xml:space="preserve">n</w:t>
      </w:r>
      <w:r>
        <w:rPr/>
        <w:t xml:space="preserve"> </w:t>
      </w:r>
      <w:r>
        <w:rPr/>
        <w:t xml:space="preserve">S</w:t>
      </w:r>
      <w:r>
        <w:rPr/>
        <w:t xml:space="preserve">u</w:t>
      </w:r>
      <w:r>
        <w:rPr/>
        <w:t xml:space="preserve">n</w:t>
      </w:r>
      <w:r>
        <w:rPr/>
        <w:t xml:space="preserve">d</w:t>
      </w:r>
      <w:r>
        <w:rPr/>
        <w:t xml:space="preserve">a</w:t>
      </w:r>
      <w:r>
        <w:rPr/>
        <w:t xml:space="preserve">y</w:t>
      </w:r>
      <w:r>
        <w:rPr/>
        <w:t xml:space="preserve"> </w:t>
      </w:r>
      <w:r>
        <w:rPr/>
        <w:t xml:space="preserve">m</w:t>
      </w:r>
      <w:r>
        <w:rPr/>
        <w:t xml:space="preserve">o</w:t>
      </w:r>
      <w:r>
        <w:rPr/>
        <w:t xml:space="preserve">r</w:t>
      </w:r>
      <w:r>
        <w:rPr/>
        <w:t xml:space="preserve">n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,</w:t>
      </w:r>
      <w:r>
        <w:rPr/>
        <w:t xml:space="preserve"> </w:t>
      </w:r>
      <w:r>
        <w:rPr/>
        <w:t xml:space="preserve">b</w:t>
      </w:r>
      <w:r>
        <w:rPr/>
        <w:t xml:space="preserve">e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 </w:t>
      </w:r>
      <w:r>
        <w:rPr/>
        <w:t xml:space="preserve">a</w:t>
      </w:r>
      <w:r>
        <w:rPr/>
        <w:t xml:space="preserve"> </w:t>
      </w:r>
      <w:r>
        <w:rPr/>
        <w:t xml:space="preserve">d</w:t>
      </w:r>
      <w:r>
        <w:rPr/>
        <w:t xml:space="preserve">i</w:t>
      </w:r>
      <w:r>
        <w:rPr/>
        <w:t xml:space="preserve">s</w:t>
      </w:r>
      <w:r>
        <w:rPr/>
        <w:t xml:space="preserve">t</w:t>
      </w:r>
      <w:r>
        <w:rPr/>
        <w:t xml:space="preserve">a</w:t>
      </w:r>
      <w:r>
        <w:rPr/>
        <w:t xml:space="preserve">n</w:t>
      </w:r>
      <w:r>
        <w:rPr/>
        <w:t xml:space="preserve">c</w:t>
      </w:r>
      <w:r>
        <w:rPr/>
        <w:t xml:space="preserve">e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1</w:t>
      </w:r>
      <w:r>
        <w:rPr/>
        <w:t xml:space="preserve">5</w:t>
      </w:r>
      <w:r>
        <w:rPr/>
        <w:t xml:space="preserve">6</w:t>
      </w:r>
      <w:r>
        <w:rPr/>
        <w:t xml:space="preserve"> </w:t>
      </w:r>
      <w:r>
        <w:rPr/>
        <w:t xml:space="preserve">m</w:t>
      </w:r>
      <w:r>
        <w:rPr/>
        <w:t xml:space="preserve">i</w:t>
      </w:r>
      <w:r>
        <w:rPr/>
        <w:t xml:space="preserve">l</w:t>
      </w:r>
      <w:r>
        <w:rPr/>
        <w:t xml:space="preserve">e</w:t>
      </w:r>
      <w:r>
        <w:rPr/>
        <w:t xml:space="preserve">s</w:t>
      </w:r>
      <w:r>
        <w:rPr/>
        <w:t xml:space="preserve"> </w:t>
      </w:r>
      <w:r>
        <w:rPr/>
        <w:t xml:space="preserve">i</w:t>
      </w:r>
      <w:r>
        <w:rPr/>
        <w:t xml:space="preserve">n</w:t>
      </w:r>
      <w:r>
        <w:rPr/>
        <w:t xml:space="preserve"> </w:t>
      </w:r>
      <w:r>
        <w:rPr/>
        <w:t xml:space="preserve"/>
      </w:r>
      <w:br/>
      <w:r>
        <w:rPr/>
        <w:t xml:space="preserve">2</w:t>
      </w:r>
      <w:r>
        <w:rPr/>
        <w:t xml:space="preserve">2</w:t>
      </w:r>
      <w:r>
        <w:rPr/>
        <w:t xml:space="preserve"> </w:t>
      </w:r>
      <w:r>
        <w:rPr/>
        <w:t xml:space="preserve">h</w:t>
      </w:r>
      <w:r>
        <w:rPr/>
        <w:t xml:space="preserve">o</w:t>
      </w:r>
      <w:r>
        <w:rPr/>
        <w:t xml:space="preserve">u</w:t>
      </w:r>
      <w:r>
        <w:rPr/>
        <w:t xml:space="preserve">r</w:t>
      </w:r>
      <w:r>
        <w:rPr/>
        <w:t xml:space="preserve">s</w:t>
      </w:r>
      <w:r>
        <w:rPr/>
        <w:t xml:space="preserve">.</w:t>
      </w:r>
      <w:r>
        <w:rPr/>
        <w:t xml:space="preserve"> </w:t>
      </w:r>
      <w:r>
        <w:rPr/>
        <w:t xml:space="preserve">F</w:t>
      </w:r>
      <w:r>
        <w:rPr/>
        <w:t xml:space="preserve">r</w:t>
      </w:r>
      <w:r>
        <w:rPr/>
        <w:t xml:space="preserve">o</w:t>
      </w:r>
      <w:r>
        <w:rPr/>
        <w:t xml:space="preserve">m</w:t>
      </w:r>
      <w:r>
        <w:rPr/>
        <w:t xml:space="preserve"> </w:t>
      </w:r>
      <w:r>
        <w:rPr/>
        <w:t xml:space="preserve">B</w:t>
      </w:r>
      <w:r>
        <w:rPr/>
        <w:t xml:space="preserve">a</w:t>
      </w:r>
      <w:r>
        <w:rPr/>
        <w:t xml:space="preserve">l</w:t>
      </w:r>
      <w:r>
        <w:rPr/>
        <w:t xml:space="preserve">t</w:t>
      </w:r>
      <w:r>
        <w:rPr/>
        <w:t xml:space="preserve">i</w:t>
      </w:r>
      <w:r>
        <w:rPr/>
        <w:t xml:space="preserve">m</w:t>
      </w:r>
      <w:r>
        <w:rPr/>
        <w:t xml:space="preserve">o</w:t>
      </w:r>
      <w:r>
        <w:rPr/>
        <w:t xml:space="preserve">r</w:t>
      </w:r>
      <w:r>
        <w:rPr/>
        <w:t xml:space="preserve">e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W</w:t>
      </w:r>
      <w:r>
        <w:rPr/>
        <w:t xml:space="preserve">a</w:t>
      </w:r>
      <w:r>
        <w:rPr/>
        <w:t xml:space="preserve">s</w:t>
      </w:r>
      <w:r>
        <w:rPr/>
        <w:t xml:space="preserve">h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t</w:t>
      </w:r>
      <w:r>
        <w:rPr/>
        <w:t xml:space="preserve">o</w:t>
      </w:r>
      <w:r>
        <w:rPr/>
        <w:t xml:space="preserve">n</w:t>
      </w:r>
      <w:r>
        <w:rPr/>
        <w:t xml:space="preserve"> </w:t>
      </w:r>
      <w:r>
        <w:rPr/>
        <w:t xml:space="preserve">i</w:t>
      </w:r>
      <w:r>
        <w:rPr/>
        <w:t xml:space="preserve">s</w:t>
      </w:r>
      <w:r>
        <w:rPr/>
        <w:t xml:space="preserve"> </w:t>
      </w:r>
      <w:r>
        <w:rPr/>
        <w:t xml:space="preserve">o</w:t>
      </w:r>
      <w:r>
        <w:rPr/>
        <w:t xml:space="preserve">n</w:t>
      </w:r>
      <w:r>
        <w:rPr/>
        <w:t xml:space="preserve">l</w:t>
      </w:r>
      <w:r>
        <w:rPr/>
        <w:t xml:space="preserve">y</w:t>
      </w:r>
      <w:r>
        <w:rPr/>
        <w:t xml:space="preserve"> </w:t>
      </w:r>
      <w:r>
        <w:rPr/>
        <w:t xml:space="preserve">4</w:t>
      </w:r>
      <w:r>
        <w:rPr/>
        <w:t xml:space="preserve">0</w:t>
      </w:r>
      <w:r>
        <w:rPr/>
        <w:t xml:space="preserve"> </w:t>
      </w:r>
      <w:r>
        <w:rPr/>
        <w:t xml:space="preserve">m</w:t>
      </w:r>
      <w:r>
        <w:rPr/>
        <w:t xml:space="preserve">i</w:t>
      </w:r>
      <w:r>
        <w:rPr/>
        <w:t xml:space="preserve">l</w:t>
      </w:r>
      <w:r>
        <w:rPr/>
        <w:t xml:space="preserve">e</w:t>
      </w:r>
      <w:r>
        <w:rPr/>
        <w:t xml:space="preserve">s</w:t>
      </w:r>
      <w:r>
        <w:rPr/>
        <w:t xml:space="preserve">,</w:t>
      </w:r>
      <w:r>
        <w:rPr/>
        <w:t xml:space="preserve"> </w:t>
      </w:r>
      <w:r>
        <w:rPr/>
        <w:t xml:space="preserve">w</w:t>
      </w:r>
      <w:r>
        <w:rPr/>
        <w:t xml:space="preserve">h</w:t>
      </w:r>
      <w:r>
        <w:rPr/>
        <w:t xml:space="preserve">i</w:t>
      </w:r>
      <w:r>
        <w:rPr/>
        <w:t xml:space="preserve">c</w:t>
      </w:r>
      <w:r>
        <w:rPr/>
        <w:t xml:space="preserve">h</w:t>
      </w:r>
      <w:r>
        <w:rPr/>
        <w:t xml:space="preserve"> </w:t>
      </w:r>
      <w:r>
        <w:rPr/>
        <w:t xml:space="preserve"/>
      </w:r>
      <w:br/>
      <w:r>
        <w:rPr/>
        <w:t xml:space="preserve">w</w:t>
      </w:r>
      <w:r>
        <w:rPr/>
        <w:t xml:space="preserve">e</w:t>
      </w:r>
      <w:r>
        <w:rPr/>
        <w:t xml:space="preserve"> </w:t>
      </w:r>
      <w:r>
        <w:rPr/>
        <w:t xml:space="preserve">t</w:t>
      </w:r>
      <w:r>
        <w:rPr/>
        <w:t xml:space="preserve">r</w:t>
      </w:r>
      <w:r>
        <w:rPr/>
        <w:t xml:space="preserve">a</w:t>
      </w:r>
      <w:r>
        <w:rPr/>
        <w:t xml:space="preserve">v</w:t>
      </w:r>
      <w:r>
        <w:rPr/>
        <w:t xml:space="preserve">e</w:t>
      </w:r>
      <w:r>
        <w:rPr/>
        <w:t xml:space="preserve">l</w:t>
      </w:r>
      <w:r>
        <w:rPr/>
        <w:t xml:space="preserve">l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o</w:t>
      </w:r>
      <w:r>
        <w:rPr/>
        <w:t xml:space="preserve">n</w:t>
      </w:r>
      <w:r>
        <w:rPr/>
        <w:t xml:space="preserve"> </w:t>
      </w:r>
      <w:r>
        <w:rPr/>
        <w:t xml:space="preserve">S</w:t>
      </w:r>
      <w:r>
        <w:rPr/>
        <w:t xml:space="preserve">u</w:t>
      </w:r>
      <w:r>
        <w:rPr/>
        <w:t xml:space="preserve">n</w:t>
      </w:r>
      <w:r>
        <w:rPr/>
        <w:t xml:space="preserve">d</w:t>
      </w:r>
      <w:r>
        <w:rPr/>
        <w:t xml:space="preserve">a</w:t>
      </w:r>
      <w:r>
        <w:rPr/>
        <w:t xml:space="preserve">y</w:t>
      </w:r>
      <w:r>
        <w:rPr/>
        <w:t xml:space="preserve">.</w:t>
      </w:r>
      <w:r>
        <w:rPr/>
        <w:t xml:space="preserve"> </w:t>
      </w:r>
      <w:r>
        <w:rPr/>
        <w:t xml:space="preserve">C</w:t>
      </w:r>
      <w:r>
        <w:rPr/>
        <w:t xml:space="preserve">o</w:t>
      </w:r>
      <w:r>
        <w:rPr/>
        <w:t xml:space="preserve">n</w:t>
      </w:r>
      <w:r>
        <w:rPr/>
        <w:t xml:space="preserve">g</w:t>
      </w:r>
      <w:r>
        <w:rPr/>
        <w:t xml:space="preserve">r</w:t>
      </w:r>
      <w:r>
        <w:rPr/>
        <w:t xml:space="preserve">e</w:t>
      </w:r>
      <w:r>
        <w:rPr/>
        <w:t xml:space="preserve">s</w:t>
      </w:r>
      <w:r>
        <w:rPr/>
        <w:t xml:space="preserve">s</w:t>
      </w:r>
      <w:r>
        <w:rPr/>
        <w:t xml:space="preserve"> </w:t>
      </w:r>
      <w:r>
        <w:rPr/>
        <w:t xml:space="preserve">m</w:t>
      </w:r>
      <w:r>
        <w:rPr/>
        <w:t xml:space="preserve">e</w:t>
      </w:r>
      <w:r>
        <w:rPr/>
        <w:t xml:space="preserve">t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i</w:t>
      </w:r>
      <w:r>
        <w:rPr/>
        <w:t xml:space="preserve">s</w:t>
      </w:r>
      <w:r>
        <w:rPr/>
        <w:t xml:space="preserve"> </w:t>
      </w:r>
      <w:r>
        <w:rPr/>
        <w:t xml:space="preserve">d</w:t>
      </w:r>
      <w:r>
        <w:rPr/>
        <w:t xml:space="preserve">a</w:t>
      </w:r>
      <w:r>
        <w:rPr/>
        <w:t xml:space="preserve">y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h</w:t>
      </w:r>
      <w:r>
        <w:rPr/>
        <w:t xml:space="preserve">a</w:t>
      </w:r>
      <w:r>
        <w:rPr/>
        <w:t xml:space="preserve">v</w:t>
      </w:r>
      <w:r>
        <w:rPr/>
        <w:t xml:space="preserve">e</w:t>
      </w:r>
      <w:r>
        <w:rPr/>
        <w:t xml:space="preserve"> </w:t>
      </w:r>
      <w:r>
        <w:rPr/>
        <w:t xml:space="preserve">s</w:t>
      </w:r>
      <w:r>
        <w:rPr/>
        <w:t xml:space="preserve">p</w:t>
      </w:r>
      <w:r>
        <w:rPr/>
        <w:t xml:space="preserve">e</w:t>
      </w:r>
      <w:r>
        <w:rPr/>
        <w:t xml:space="preserve">n</w:t>
      </w:r>
      <w:r>
        <w:rPr/>
        <w:t xml:space="preserve">t</w:t>
      </w:r>
      <w:r>
        <w:rPr/>
        <w:t xml:space="preserve"/>
      </w:r>
      <w:br/>
      <w:r>
        <w:rPr/>
        <w:t xml:space="preserve">i</w:t>
      </w:r>
      <w:r>
        <w:rPr/>
        <w:t xml:space="preserve">t</w:t>
      </w:r>
      <w:r>
        <w:rPr/>
        <w:t xml:space="preserve"> </w:t>
      </w:r>
      <w:r>
        <w:rPr/>
        <w:t xml:space="preserve">i</w:t>
      </w:r>
      <w:r>
        <w:rPr/>
        <w:t xml:space="preserve">n</w:t>
      </w:r>
      <w:r>
        <w:rPr/>
        <w:t xml:space="preserve"> </w:t>
      </w:r>
      <w:r>
        <w:rPr/>
        <w:t xml:space="preserve">[</w:t>
      </w:r>
      <w:r>
        <w:rPr/>
        <w:t xml:space="preserve"> </w:t>
      </w:r>
      <w:r>
        <w:rPr/>
        <w:t xml:space="preserve">]</w:t>
      </w:r>
      <w:r>
        <w:rPr/>
        <w:t xml:space="preserve"> </w:t>
      </w:r>
      <w:r>
        <w:rPr/>
        <w:t xml:space="preserve">S</w:t>
      </w:r>
      <w:r>
        <w:rPr/>
        <w:t xml:space="preserve">p</w:t>
      </w:r>
      <w:r>
        <w:rPr/>
        <w:t xml:space="preserve">e</w:t>
      </w:r>
      <w:r>
        <w:rPr/>
        <w:t xml:space="preserve">a</w:t>
      </w:r>
      <w:r>
        <w:rPr/>
        <w:t xml:space="preserve">k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[</w:t>
      </w:r>
      <w:r>
        <w:rPr/>
        <w:t xml:space="preserve"> </w:t>
      </w:r>
      <w:r>
        <w:rPr/>
        <w:t xml:space="preserve">]</w:t>
      </w:r>
      <w:r>
        <w:rPr/>
        <w:t xml:space="preserve"> </w:t>
      </w:r>
      <w:r>
        <w:rPr/>
        <w:t xml:space="preserve"/>
      </w:r>
      <w:br/>
      <w:r>
        <w:rPr/>
        <w:t xml:space="preserve">[</w:t>
      </w:r>
      <w:r>
        <w:rPr/>
        <w:t xml:space="preserve"> </w:t>
      </w:r>
      <w:r>
        <w:rPr/>
        <w:t xml:space="preserve">]</w:t>
      </w:r>
      <w:r>
        <w:rPr/>
        <w:t xml:space="preserve"> </w:t>
      </w:r>
      <w:r>
        <w:rPr/>
        <w:t xml:space="preserve">s</w:t>
      </w:r>
      <w:r>
        <w:rPr/>
        <w:t xml:space="preserve">t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s</w:t>
      </w:r>
      <w:r>
        <w:rPr/>
        <w:t xml:space="preserve"> </w:t>
      </w:r>
      <w:r>
        <w:rPr/>
        <w:t xml:space="preserve">a</w:t>
      </w:r>
      <w:r>
        <w:rPr/>
        <w:t xml:space="preserve">t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[</w:t>
      </w:r>
      <w:r>
        <w:rPr/>
        <w:t xml:space="preserve"> </w:t>
      </w:r>
      <w:r>
        <w:rPr/>
        <w:t xml:space="preserve">]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c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i</w:t>
      </w:r>
      <w:r>
        <w:rPr/>
        <w:t xml:space="preserve">d</w:t>
      </w:r>
      <w:r>
        <w:rPr/>
        <w:t xml:space="preserve">a</w:t>
      </w:r>
      <w:r>
        <w:rPr/>
        <w:t xml:space="preserve">t</w:t>
      </w:r>
      <w:r>
        <w:rPr/>
        <w:t xml:space="preserve">e</w:t>
      </w:r>
      <w:r>
        <w:rPr/>
        <w:t xml:space="preserve"> </w:t>
      </w:r>
      <w:r>
        <w:rPr/>
        <w:t xml:space="preserve"/>
      </w:r>
      <w:br/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i</w:t>
      </w:r>
      <w:r>
        <w:rPr/>
        <w:t xml:space="preserve">t</w:t>
      </w:r>
      <w:r>
        <w:rPr/>
        <w:t xml:space="preserve"> </w:t>
      </w:r>
      <w:r>
        <w:rPr/>
        <w:t xml:space="preserve">i</w:t>
      </w:r>
      <w:r>
        <w:rPr/>
        <w:t xml:space="preserve">s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o</w:t>
      </w:r>
      <w:r>
        <w:rPr/>
        <w:t xml:space="preserve">u</w:t>
      </w:r>
      <w:r>
        <w:rPr/>
        <w:t xml:space="preserve">g</w:t>
      </w:r>
      <w:r>
        <w:rPr/>
        <w:t xml:space="preserve">h</w:t>
      </w:r>
      <w:r>
        <w:rPr/>
        <w:t xml:space="preserve">t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w</w:t>
      </w:r>
      <w:r>
        <w:rPr/>
        <w:t xml:space="preserve">i</w:t>
      </w:r>
      <w:r>
        <w:rPr/>
        <w:t xml:space="preserve">l</w:t>
      </w:r>
      <w:r>
        <w:rPr/>
        <w:t xml:space="preserve">l</w:t>
      </w:r>
      <w:r>
        <w:rPr/>
        <w:t xml:space="preserve"> </w:t>
      </w:r>
      <w:r>
        <w:rPr/>
        <w:t xml:space="preserve">f</w:t>
      </w:r>
      <w:r>
        <w:rPr/>
        <w:t xml:space="preserve">i</w:t>
      </w:r>
      <w:r>
        <w:rPr/>
        <w:t xml:space="preserve">n</w:t>
      </w:r>
      <w:r>
        <w:rPr/>
        <w:t xml:space="preserve">a</w:t>
      </w:r>
      <w:r>
        <w:rPr/>
        <w:t xml:space="preserve">l</w:t>
      </w:r>
      <w:r>
        <w:rPr/>
        <w:t xml:space="preserve">l</w:t>
      </w:r>
      <w:r>
        <w:rPr/>
        <w:t xml:space="preserve">y</w:t>
      </w:r>
      <w:r>
        <w:rPr/>
        <w:t xml:space="preserve"> </w:t>
      </w:r>
      <w:r>
        <w:rPr/>
        <w:t xml:space="preserve">b</w:t>
      </w:r>
      <w:r>
        <w:rPr/>
        <w:t xml:space="preserve">e</w:t>
      </w:r>
      <w:r>
        <w:rPr/>
        <w:t xml:space="preserve"> </w:t>
      </w:r>
      <w:r>
        <w:rPr/>
        <w:t xml:space="preserve">e</w:t>
      </w:r>
      <w:r>
        <w:rPr/>
        <w:t xml:space="preserve">l</w:t>
      </w:r>
      <w:r>
        <w:rPr/>
        <w:t xml:space="preserve">e</w:t>
      </w:r>
      <w:r>
        <w:rPr/>
        <w:t xml:space="preserve">c</w:t>
      </w:r>
      <w:r>
        <w:rPr/>
        <w:t xml:space="preserve">t</w:t>
      </w:r>
      <w:r>
        <w:rPr/>
        <w:t xml:space="preserve">e</w:t>
      </w:r>
      <w:r>
        <w:rPr/>
        <w:t xml:space="preserve">d</w:t>
      </w:r>
      <w:r>
        <w:rPr/>
        <w:t xml:space="preserve">.</w:t>
      </w:r>
      <w:r>
        <w:rPr/>
        <w:t xml:space="preserve"> </w:t>
      </w:r>
      <w:r>
        <w:rPr/>
        <w:t xml:space="preserve">I</w:t>
      </w:r>
      <w:r>
        <w:rPr/>
        <w:t xml:space="preserve"> </w:t>
      </w:r>
      <w:r>
        <w:rPr/>
        <w:t xml:space="preserve">h</w:t>
      </w:r>
      <w:r>
        <w:rPr/>
        <w:t xml:space="preserve">a</w:t>
      </w:r>
      <w:r>
        <w:rPr/>
        <w:t xml:space="preserve">v</w:t>
      </w:r>
      <w:r>
        <w:rPr/>
        <w:t xml:space="preserve">e</w:t>
      </w:r>
      <w:r>
        <w:rPr/>
        <w:t xml:space="preserve"> </w:t>
      </w:r>
      <w:r>
        <w:rPr/>
        <w:t xml:space="preserve">n</w:t>
      </w:r>
      <w:r>
        <w:rPr/>
        <w:t xml:space="preserve">o</w:t>
      </w:r>
      <w:r>
        <w:rPr/>
        <w:t xml:space="preserve">t</w:t>
      </w:r>
      <w:r>
        <w:rPr/>
        <w:t xml:space="preserve"> </w:t>
      </w:r>
      <w:r>
        <w:rPr/>
        <w:t xml:space="preserve">y</w:t>
      </w:r>
      <w:r>
        <w:rPr/>
        <w:t xml:space="preserve">e</w:t>
      </w:r>
      <w:r>
        <w:rPr/>
        <w:t xml:space="preserve">t</w:t>
      </w:r>
      <w:r>
        <w:rPr/>
        <w:t xml:space="preserve"/>
      </w:r>
      <w:br/>
      <w:r>
        <w:rPr/>
        <w:t xml:space="preserve">t</w:t>
      </w:r>
      <w:r>
        <w:rPr/>
        <w:t xml:space="preserve">a</w:t>
      </w:r>
      <w:r>
        <w:rPr/>
        <w:t xml:space="preserve">k</w:t>
      </w:r>
      <w:r>
        <w:rPr/>
        <w:t xml:space="preserve">e</w:t>
      </w:r>
      <w:r>
        <w:rPr/>
        <w:t xml:space="preserve">n</w:t>
      </w:r>
      <w:r>
        <w:rPr/>
        <w:t xml:space="preserve"> </w:t>
      </w:r>
      <w:r>
        <w:rPr/>
        <w:t xml:space="preserve">l</w:t>
      </w:r>
      <w:r>
        <w:rPr/>
        <w:t xml:space="preserve">o</w:t>
      </w:r>
      <w:r>
        <w:rPr/>
        <w:t xml:space="preserve">d</w:t>
      </w:r>
      <w:r>
        <w:rPr/>
        <w:t xml:space="preserve">g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,</w:t>
      </w:r>
      <w:r>
        <w:rPr/>
        <w:t xml:space="preserve"> </w:t>
      </w:r>
      <w:r>
        <w:rPr/>
        <w:t xml:space="preserve">b</w:t>
      </w:r>
      <w:r>
        <w:rPr/>
        <w:t xml:space="preserve">u</w:t>
      </w:r>
      <w:r>
        <w:rPr/>
        <w:t xml:space="preserve">t</w:t>
      </w:r>
      <w:r>
        <w:rPr/>
        <w:t xml:space="preserve"> </w:t>
      </w:r>
      <w:r>
        <w:rPr/>
        <w:t xml:space="preserve">r</w:t>
      </w:r>
      <w:r>
        <w:rPr/>
        <w:t xml:space="preserve">e</w:t>
      </w:r>
      <w:r>
        <w:rPr/>
        <w:t xml:space="preserve">m</w:t>
      </w:r>
      <w:r>
        <w:rPr/>
        <w:t xml:space="preserve">a</w:t>
      </w:r>
      <w:r>
        <w:rPr/>
        <w:t xml:space="preserve">i</w:t>
      </w:r>
      <w:r>
        <w:rPr/>
        <w:t xml:space="preserve">n</w:t>
      </w:r>
      <w:r>
        <w:rPr/>
        <w:t xml:space="preserve"> </w:t>
      </w:r>
      <w:r>
        <w:rPr/>
        <w:t xml:space="preserve">a</w:t>
      </w:r>
      <w:r>
        <w:rPr/>
        <w:t xml:space="preserve">t</w:t>
      </w:r>
      <w:r>
        <w:rPr/>
        <w:t xml:space="preserve"> </w:t>
      </w:r>
      <w:r>
        <w:rPr/>
        <w:t xml:space="preserve">a</w:t>
      </w:r>
      <w:r>
        <w:rPr/>
        <w:t xml:space="preserve"> </w:t>
      </w:r>
      <w:r>
        <w:rPr/>
        <w:t xml:space="preserve">t</w:t>
      </w:r>
      <w:r>
        <w:rPr/>
        <w:t xml:space="preserve">a</w:t>
      </w:r>
      <w:r>
        <w:rPr/>
        <w:t xml:space="preserve">v</w:t>
      </w:r>
      <w:r>
        <w:rPr/>
        <w:t xml:space="preserve">e</w:t>
      </w:r>
      <w:r>
        <w:rPr/>
        <w:t xml:space="preserve">r</w:t>
      </w:r>
      <w:r>
        <w:rPr/>
        <w:t xml:space="preserve">n</w:t>
      </w:r>
      <w:r>
        <w:rPr/>
        <w:t xml:space="preserve">.</w:t>
      </w:r>
      <w:r>
        <w:rPr/>
        <w:t xml:space="preserve"> </w:t>
      </w:r>
      <w:r>
        <w:rPr/>
        <w:t xml:space="preserve">I</w:t>
      </w:r>
      <w:r>
        <w:rPr/>
        <w:t xml:space="preserve"> </w:t>
      </w:r>
      <w:r>
        <w:rPr/>
        <w:t xml:space="preserve">h</w:t>
      </w:r>
      <w:r>
        <w:rPr/>
        <w:t xml:space="preserve">a</w:t>
      </w:r>
      <w:r>
        <w:rPr/>
        <w:t xml:space="preserve">v</w:t>
      </w:r>
      <w:r>
        <w:rPr/>
        <w:t xml:space="preserve">e</w:t>
      </w:r>
      <w:r>
        <w:rPr/>
        <w:t xml:space="preserve"> </w:t>
      </w:r>
      <w:r>
        <w:rPr/>
        <w:t xml:space="preserve">b</w:t>
      </w:r>
      <w:r>
        <w:rPr/>
        <w:t xml:space="preserve">e</w:t>
      </w:r>
      <w:r>
        <w:rPr/>
        <w:t xml:space="preserve">e</w:t>
      </w:r>
      <w:r>
        <w:rPr/>
        <w:t xml:space="preserve">n</w:t>
      </w:r>
      <w:r>
        <w:rPr/>
        <w:t xml:space="preserve"> </w:t>
      </w:r>
      <w:r>
        <w:rPr/>
        <w:t xml:space="preserve">l</w:t>
      </w:r>
      <w:r>
        <w:rPr/>
        <w:t xml:space="preserve">o</w:t>
      </w:r>
      <w:r>
        <w:rPr/>
        <w:t xml:space="preserve">o</w:t>
      </w:r>
      <w:r>
        <w:rPr/>
        <w:t xml:space="preserve">k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 </w:t>
      </w:r>
      <w:r>
        <w:rPr/>
        <w:t xml:space="preserve"/>
      </w:r>
      <w:br/>
      <w:r>
        <w:rPr/>
        <w:t xml:space="preserve">r</w:t>
      </w:r>
      <w:r>
        <w:rPr/>
        <w:t xml:space="preserve">o</w:t>
      </w:r>
      <w:r>
        <w:rPr/>
        <w:t xml:space="preserve">u</w:t>
      </w:r>
      <w:r>
        <w:rPr/>
        <w:t xml:space="preserve">n</w:t>
      </w:r>
      <w:r>
        <w:rPr/>
        <w:t xml:space="preserve">d</w:t>
      </w:r>
      <w:r>
        <w:rPr/>
        <w:t xml:space="preserve">,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e</w:t>
      </w:r>
      <w:r>
        <w:rPr/>
        <w:t xml:space="preserve">x</w:t>
      </w:r>
      <w:r>
        <w:rPr/>
        <w:t xml:space="preserve">p</w:t>
      </w:r>
      <w:r>
        <w:rPr/>
        <w:t xml:space="preserve">e</w:t>
      </w:r>
      <w:r>
        <w:rPr/>
        <w:t xml:space="preserve">c</w:t>
      </w:r>
      <w:r>
        <w:rPr/>
        <w:t xml:space="preserve">t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a</w:t>
      </w:r>
      <w:r>
        <w:rPr/>
        <w:t xml:space="preserve">t</w:t>
      </w:r>
      <w:r>
        <w:rPr/>
        <w:t xml:space="preserve"> </w:t>
      </w:r>
      <w:r>
        <w:rPr/>
        <w:t xml:space="preserve">M</w:t>
      </w:r>
      <w:r>
        <w:rPr/>
        <w:t xml:space="preserve">r</w:t>
      </w:r>
      <w:r>
        <w:rPr/>
        <w:t xml:space="preserve"> </w:t>
      </w:r>
      <w:r>
        <w:rPr/>
        <w:t xml:space="preserve">P</w:t>
      </w:r>
      <w:r>
        <w:rPr/>
        <w:t xml:space="preserve">a</w:t>
      </w:r>
      <w:r>
        <w:rPr/>
        <w:t xml:space="preserve">l</w:t>
      </w:r>
      <w:r>
        <w:rPr/>
        <w:t xml:space="preserve">m</w:t>
      </w:r>
      <w:r>
        <w:rPr/>
        <w:t xml:space="preserve">e</w:t>
      </w:r>
      <w:r>
        <w:rPr/>
        <w:t xml:space="preserve">r</w:t>
      </w:r>
      <w:r>
        <w:rPr/>
        <w:t xml:space="preserve">,</w:t>
      </w:r>
      <w:r>
        <w:rPr/>
        <w:t xml:space="preserve"> </w:t>
      </w:r>
      <w:r>
        <w:rPr/>
        <w:t xml:space="preserve">G</w:t>
      </w:r>
      <w:r>
        <w:rPr/>
        <w:t xml:space="preserve">e</w:t>
      </w:r>
      <w:r>
        <w:rPr/>
        <w:t xml:space="preserve">n</w:t>
      </w:r>
      <w:r>
        <w:rPr/>
        <w:t xml:space="preserve"> </w:t>
      </w:r>
      <w:r>
        <w:rPr/>
        <w:t xml:space="preserve">M</w:t>
      </w:r>
      <w:r>
        <w:rPr/>
        <w:t xml:space="preserve">a</w:t>
      </w:r>
      <w:r>
        <w:rPr/>
        <w:t xml:space="preserve">t</w:t>
      </w:r>
      <w:r>
        <w:rPr/>
        <w:t xml:space="preserve">t</w:t>
      </w:r>
      <w:r>
        <w:rPr/>
        <w:t xml:space="preserve">o</w:t>
      </w:r>
      <w:r>
        <w:rPr/>
        <w:t xml:space="preserve">c</w:t>
      </w:r>
      <w:r>
        <w:rPr/>
        <w:t xml:space="preserve">k</w:t>
      </w:r>
      <w:r>
        <w:rPr/>
        <w:t xml:space="preserve">s</w:t>
      </w:r>
      <w:r>
        <w:rPr/>
        <w:t xml:space="preserve">,</w:t>
      </w:r>
      <w:r>
        <w:rPr/>
        <w:t xml:space="preserve"> </w:t>
      </w:r>
      <w:r>
        <w:rPr/>
        <w:t xml:space="preserve">C</w:t>
      </w:r>
      <w:r>
        <w:rPr/>
        <w:t xml:space="preserve">o</w:t>
      </w:r>
      <w:r>
        <w:rPr/>
        <w:t xml:space="preserve">l</w:t>
      </w:r>
      <w:r>
        <w:rPr/>
        <w:t xml:space="preserve"> </w:t>
      </w:r>
      <w:r>
        <w:rPr/>
        <w:t xml:space="preserve">R</w:t>
      </w:r>
      <w:r>
        <w:rPr/>
        <w:t xml:space="preserve">i</w:t>
      </w:r>
      <w:r>
        <w:rPr/>
        <w:t xml:space="preserve">c</w:t>
      </w:r>
      <w:r>
        <w:rPr/>
        <w:t xml:space="preserve">h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 </w:t>
      </w:r>
      <w:r>
        <w:rPr/>
        <w:t xml:space="preserve"/>
      </w:r>
      <w:br/>
      <w:r>
        <w:rPr/>
        <w:t xml:space="preserve">m</w:t>
      </w:r>
      <w:r>
        <w:rPr/>
        <w:t xml:space="preserve">y</w:t>
      </w:r>
      <w:r>
        <w:rPr/>
        <w:t xml:space="preserve">s</w:t>
      </w:r>
      <w:r>
        <w:rPr/>
        <w:t xml:space="preserve">e</w:t>
      </w:r>
      <w:r>
        <w:rPr/>
        <w:t xml:space="preserve">l</w:t>
      </w:r>
      <w:r>
        <w:rPr/>
        <w:t xml:space="preserve">f</w:t>
      </w:r>
      <w:r>
        <w:rPr/>
        <w:t xml:space="preserve"> </w:t>
      </w:r>
      <w:r>
        <w:rPr/>
        <w:t xml:space="preserve">h</w:t>
      </w:r>
      <w:r>
        <w:rPr/>
        <w:t xml:space="preserve">a</w:t>
      </w:r>
      <w:r>
        <w:rPr/>
        <w:t xml:space="preserve">v</w:t>
      </w:r>
      <w:r>
        <w:rPr/>
        <w:t xml:space="preserve">e</w:t>
      </w:r>
      <w:r>
        <w:rPr/>
        <w:t xml:space="preserve"> </w:t>
      </w:r>
      <w:r>
        <w:rPr/>
        <w:t xml:space="preserve">a</w:t>
      </w:r>
      <w:r>
        <w:rPr/>
        <w:t xml:space="preserve">g</w:t>
      </w:r>
      <w:r>
        <w:rPr/>
        <w:t xml:space="preserve">r</w:t>
      </w:r>
      <w:r>
        <w:rPr/>
        <w:t xml:space="preserve">e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t</w:t>
      </w:r>
      <w:r>
        <w:rPr/>
        <w:t xml:space="preserve">a</w:t>
      </w:r>
      <w:r>
        <w:rPr/>
        <w:t xml:space="preserve">k</w:t>
      </w:r>
      <w:r>
        <w:rPr/>
        <w:t xml:space="preserve">e</w:t>
      </w:r>
      <w:r>
        <w:rPr/>
        <w:t xml:space="preserve"> </w:t>
      </w:r>
      <w:r>
        <w:rPr/>
        <w:t xml:space="preserve">l</w:t>
      </w:r>
      <w:r>
        <w:rPr/>
        <w:t xml:space="preserve">o</w:t>
      </w:r>
      <w:r>
        <w:rPr/>
        <w:t xml:space="preserve">d</w:t>
      </w:r>
      <w:r>
        <w:rPr/>
        <w:t xml:space="preserve">g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g</w:t>
      </w:r>
      <w:r>
        <w:rPr/>
        <w:t xml:space="preserve">e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-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I</w:t>
      </w:r>
      <w:r>
        <w:rPr/>
        <w:t xml:space="preserve"> </w:t>
      </w:r>
      <w:r>
        <w:rPr/>
        <w:t xml:space="preserve">e</w:t>
      </w:r>
      <w:r>
        <w:rPr/>
        <w:t xml:space="preserve">x</w:t>
      </w:r>
      <w:r>
        <w:rPr/>
        <w:t xml:space="preserve">p</w:t>
      </w:r>
      <w:r>
        <w:rPr/>
        <w:t xml:space="preserve">e</w:t>
      </w:r>
      <w:r>
        <w:rPr/>
        <w:t xml:space="preserve">c</w:t>
      </w:r>
      <w:r>
        <w:rPr/>
        <w:t xml:space="preserve">t</w:t>
      </w:r>
      <w:r>
        <w:rPr/>
        <w:t xml:space="preserve"> </w:t>
      </w:r>
      <w:r>
        <w:rPr/>
        <w:t xml:space="preserve">w</w:t>
      </w:r>
      <w:r>
        <w:rPr/>
        <w:t xml:space="preserve">e</w:t>
      </w:r>
      <w:r>
        <w:rPr/>
        <w:t xml:space="preserve"> </w:t>
      </w:r>
      <w:r>
        <w:rPr/>
        <w:t xml:space="preserve">s</w:t>
      </w:r>
      <w:r>
        <w:rPr/>
        <w:t xml:space="preserve">h</w:t>
      </w:r>
      <w:r>
        <w:rPr/>
        <w:t xml:space="preserve">a</w:t>
      </w:r>
      <w:r>
        <w:rPr/>
        <w:t xml:space="preserve">l</w:t>
      </w:r>
      <w:r>
        <w:rPr/>
        <w:t xml:space="preserve">l</w:t>
      </w:r>
      <w:r>
        <w:rPr/>
        <w:t xml:space="preserve"> </w:t>
      </w:r>
      <w:r>
        <w:rPr/>
        <w:t xml:space="preserve"/>
      </w:r>
      <w:br/>
      <w:r>
        <w:rPr/>
        <w:t xml:space="preserve">t</w:t>
      </w:r>
      <w:r>
        <w:rPr/>
        <w:t xml:space="preserve">a</w:t>
      </w:r>
      <w:r>
        <w:rPr/>
        <w:t xml:space="preserve">k</w:t>
      </w:r>
      <w:r>
        <w:rPr/>
        <w:t xml:space="preserve">e</w:t>
      </w:r>
      <w:r>
        <w:rPr/>
        <w:t xml:space="preserve"> </w:t>
      </w:r>
      <w:r>
        <w:rPr/>
        <w:t xml:space="preserve">o</w:t>
      </w:r>
      <w:r>
        <w:rPr/>
        <w:t xml:space="preserve">u</w:t>
      </w:r>
      <w:r>
        <w:rPr/>
        <w:t xml:space="preserve">r</w:t>
      </w:r>
      <w:r>
        <w:rPr/>
        <w:t xml:space="preserve"> </w:t>
      </w:r>
      <w:r>
        <w:rPr/>
        <w:t xml:space="preserve">l</w:t>
      </w:r>
      <w:r>
        <w:rPr/>
        <w:t xml:space="preserve">o</w:t>
      </w:r>
      <w:r>
        <w:rPr/>
        <w:t xml:space="preserve">d</w:t>
      </w:r>
      <w:r>
        <w:rPr/>
        <w:t xml:space="preserve">g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s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m</w:t>
      </w:r>
      <w:r>
        <w:rPr/>
        <w:t xml:space="preserve">o</w:t>
      </w:r>
      <w:r>
        <w:rPr/>
        <w:t xml:space="preserve">r</w:t>
      </w:r>
      <w:r>
        <w:rPr/>
        <w:t xml:space="preserve">r</w:t>
      </w:r>
      <w:r>
        <w:rPr/>
        <w:t xml:space="preserve">o</w:t>
      </w:r>
      <w:r>
        <w:rPr/>
        <w:t xml:space="preserve">w</w:t>
      </w:r>
      <w:r>
        <w:rPr/>
        <w:t xml:space="preserve">.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r</w:t>
      </w:r>
      <w:r>
        <w:rPr/>
        <w:t xml:space="preserve">e</w:t>
      </w:r>
      <w:r>
        <w:rPr/>
        <w:t xml:space="preserve"> </w:t>
      </w:r>
      <w:r>
        <w:rPr/>
        <w:t xml:space="preserve">i</w:t>
      </w:r>
      <w:r>
        <w:rPr/>
        <w:t xml:space="preserve">s</w:t>
      </w:r>
      <w:r>
        <w:rPr/>
        <w:t xml:space="preserve"> </w:t>
      </w:r>
      <w:r>
        <w:rPr/>
        <w:t xml:space="preserve">n</w:t>
      </w:r>
      <w:r>
        <w:rPr/>
        <w:t xml:space="preserve">o</w:t>
      </w:r>
      <w:r>
        <w:rPr/>
        <w:t xml:space="preserve"> </w:t>
      </w:r>
      <w:r>
        <w:rPr/>
        <w:t xml:space="preserve">s</w:t>
      </w:r>
      <w:r>
        <w:rPr/>
        <w:t xml:space="preserve">n</w:t>
      </w:r>
      <w:r>
        <w:rPr/>
        <w:t xml:space="preserve">o</w:t>
      </w:r>
      <w:r>
        <w:rPr/>
        <w:t xml:space="preserve">w</w:t>
      </w:r>
      <w:r>
        <w:rPr/>
        <w:t xml:space="preserve"> </w:t>
      </w:r>
      <w:r>
        <w:rPr/>
        <w:t xml:space="preserve">a</w:t>
      </w:r>
      <w:r>
        <w:rPr/>
        <w:t xml:space="preserve">t</w:t>
      </w:r>
      <w:r>
        <w:rPr/>
        <w:t xml:space="preserve"> </w:t>
      </w:r>
      <w:r>
        <w:rPr/>
        <w:t xml:space="preserve">W</w:t>
      </w:r>
      <w:r>
        <w:rPr/>
        <w:t xml:space="preserve">a</w:t>
      </w:r>
      <w:r>
        <w:rPr/>
        <w:t xml:space="preserve">s</w:t>
      </w:r>
      <w:r>
        <w:rPr/>
        <w:t xml:space="preserve">h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t</w:t>
      </w:r>
      <w:r>
        <w:rPr/>
        <w:t xml:space="preserve">o</w:t>
      </w:r>
      <w:r>
        <w:rPr/>
        <w:t xml:space="preserve">n</w:t>
      </w:r>
      <w:r>
        <w:rPr/>
        <w:t xml:space="preserve"> </w:t>
      </w:r>
      <w:r>
        <w:rPr/>
        <w:t xml:space="preserve">-</w:t>
      </w:r>
      <w:r>
        <w:rPr/>
        <w:t xml:space="preserve"> </w:t>
      </w:r>
      <w:r>
        <w:rPr/>
        <w:t xml:space="preserve">b</w:t>
      </w:r>
      <w:r>
        <w:rPr/>
        <w:t xml:space="preserve">u</w:t>
      </w:r>
      <w:r>
        <w:rPr/>
        <w:t xml:space="preserve">t</w:t>
      </w:r>
      <w:r>
        <w:rPr/>
        <w:t xml:space="preserve"> </w:t>
      </w:r>
      <w:r>
        <w:rPr/>
        <w:t xml:space="preserve"/>
      </w:r>
      <w:br/>
      <w:r>
        <w:rPr/>
        <w:t xml:space="preserve">I</w:t>
      </w:r>
      <w:r>
        <w:rPr/>
        <w:t xml:space="preserve"> </w:t>
      </w:r>
      <w:r>
        <w:rPr/>
        <w:t xml:space="preserve">f</w:t>
      </w:r>
      <w:r>
        <w:rPr/>
        <w:t xml:space="preserve">o</w:t>
      </w:r>
      <w:r>
        <w:rPr/>
        <w:t xml:space="preserve">u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i</w:t>
      </w:r>
      <w:r>
        <w:rPr/>
        <w:t xml:space="preserve">t</w:t>
      </w:r>
      <w:r>
        <w:rPr/>
        <w:t xml:space="preserve"> </w:t>
      </w:r>
      <w:r>
        <w:rPr/>
        <w:t xml:space="preserve">a</w:t>
      </w:r>
      <w:r>
        <w:rPr/>
        <w:t xml:space="preserve">l</w:t>
      </w:r>
      <w:r>
        <w:rPr/>
        <w:t xml:space="preserve">l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w</w:t>
      </w:r>
      <w:r>
        <w:rPr/>
        <w:t xml:space="preserve">a</w:t>
      </w:r>
      <w:r>
        <w:rPr/>
        <w:t xml:space="preserve">y</w:t>
      </w:r>
      <w:r>
        <w:rPr/>
        <w:t xml:space="preserve"> </w:t>
      </w:r>
      <w:r>
        <w:rPr/>
        <w:t xml:space="preserve">u</w:t>
      </w:r>
      <w:r>
        <w:rPr/>
        <w:t xml:space="preserve">n</w:t>
      </w:r>
      <w:r>
        <w:rPr/>
        <w:t xml:space="preserve">t</w:t>
      </w:r>
      <w:r>
        <w:rPr/>
        <w:t xml:space="preserve">i</w:t>
      </w:r>
      <w:r>
        <w:rPr/>
        <w:t xml:space="preserve">l</w:t>
      </w:r>
      <w:r>
        <w:rPr/>
        <w:t xml:space="preserve"> </w:t>
      </w:r>
      <w:r>
        <w:rPr/>
        <w:t xml:space="preserve">I</w:t>
      </w:r>
      <w:r>
        <w:rPr/>
        <w:t xml:space="preserve"> </w:t>
      </w:r>
      <w:r>
        <w:rPr/>
        <w:t xml:space="preserve">r</w:t>
      </w:r>
      <w:r>
        <w:rPr/>
        <w:t xml:space="preserve">e</w:t>
      </w:r>
      <w:r>
        <w:rPr/>
        <w:t xml:space="preserve">a</w:t>
      </w:r>
      <w:r>
        <w:rPr/>
        <w:t xml:space="preserve">c</w:t>
      </w:r>
      <w:r>
        <w:rPr/>
        <w:t xml:space="preserve">h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B</w:t>
      </w:r>
      <w:r>
        <w:rPr/>
        <w:t xml:space="preserve">a</w:t>
      </w:r>
      <w:r>
        <w:rPr/>
        <w:t xml:space="preserve">l</w:t>
      </w:r>
      <w:r>
        <w:rPr/>
        <w:t xml:space="preserve">t</w:t>
      </w:r>
      <w:r>
        <w:rPr/>
        <w:t xml:space="preserve">i</w:t>
      </w:r>
      <w:r>
        <w:rPr/>
        <w:t xml:space="preserve">m</w:t>
      </w:r>
      <w:r>
        <w:rPr/>
        <w:t xml:space="preserve">o</w:t>
      </w:r>
      <w:r>
        <w:rPr/>
        <w:t xml:space="preserve">r</w:t>
      </w:r>
      <w:r>
        <w:rPr/>
        <w:t xml:space="preserve">e</w:t>
      </w:r>
      <w:r>
        <w:rPr/>
        <w:t xml:space="preserve">-</w:t>
      </w:r>
      <w:r>
        <w:rPr/>
        <w:t xml:space="preserve"> </w:t>
      </w:r>
      <w:r>
        <w:rPr/>
        <w:t xml:space="preserve">I</w:t>
      </w:r>
      <w:r>
        <w:rPr/>
        <w:t xml:space="preserve"> </w:t>
      </w:r>
      <w:r>
        <w:rPr/>
        <w:t xml:space="preserve">h</w:t>
      </w:r>
      <w:r>
        <w:rPr/>
        <w:t xml:space="preserve">a</w:t>
      </w:r>
      <w:r>
        <w:rPr/>
        <w:t xml:space="preserve">v</w:t>
      </w:r>
      <w:r>
        <w:rPr/>
        <w:t xml:space="preserve">e</w:t>
      </w:r>
      <w:r>
        <w:rPr/>
        <w:t xml:space="preserve"> </w:t>
      </w:r>
      <w:r>
        <w:rPr/>
        <w:t xml:space="preserve">n</w:t>
      </w:r>
      <w:r>
        <w:rPr/>
        <w:t xml:space="preserve">o</w:t>
      </w:r>
      <w:r>
        <w:rPr/>
        <w:t xml:space="preserve"> </w:t>
      </w:r>
      <w:r>
        <w:rPr/>
        <w:t xml:space="preserve">c</w:t>
      </w:r>
      <w:r>
        <w:rPr/>
        <w:t xml:space="preserve">o</w:t>
      </w:r>
      <w:r>
        <w:rPr/>
        <w:t xml:space="preserve">n</w:t>
      </w:r>
      <w:r>
        <w:rPr/>
        <w:t xml:space="preserve">-</w:t>
      </w:r>
      <w:r>
        <w:rPr/>
        <w:t xml:space="preserve"/>
      </w:r>
      <w:br/>
      <w:r>
        <w:rPr/>
        <w:t xml:space="preserve">v</w:t>
      </w:r>
      <w:r>
        <w:rPr/>
        <w:t xml:space="preserve">e</w:t>
      </w:r>
      <w:r>
        <w:rPr/>
        <w:t xml:space="preserve">n</w:t>
      </w:r>
      <w:r>
        <w:rPr/>
        <w:t xml:space="preserve">i</w:t>
      </w:r>
      <w:r>
        <w:rPr/>
        <w:t xml:space="preserve">e</w:t>
      </w:r>
      <w:r>
        <w:rPr/>
        <w:t xml:space="preserve">n</w:t>
      </w:r>
      <w:r>
        <w:rPr/>
        <w:t xml:space="preserve">c</w:t>
      </w:r>
      <w:r>
        <w:rPr/>
        <w:t xml:space="preserve">e</w:t>
      </w:r>
      <w:r>
        <w:rPr/>
        <w:t xml:space="preserve"> </w:t>
      </w:r>
      <w:r>
        <w:rPr/>
        <w:t xml:space="preserve">f</w:t>
      </w:r>
      <w:r>
        <w:rPr/>
        <w:t xml:space="preserve">o</w:t>
      </w:r>
      <w:r>
        <w:rPr/>
        <w:t xml:space="preserve">r</w:t>
      </w:r>
      <w:r>
        <w:rPr/>
        <w:t xml:space="preserve"> </w:t>
      </w:r>
      <w:r>
        <w:rPr/>
        <w:t xml:space="preserve">w</w:t>
      </w:r>
      <w:r>
        <w:rPr/>
        <w:t xml:space="preserve">r</w:t>
      </w:r>
      <w:r>
        <w:rPr/>
        <w:t xml:space="preserve">i</w:t>
      </w:r>
      <w:r>
        <w:rPr/>
        <w:t xml:space="preserve">t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 </w:t>
      </w:r>
      <w:r>
        <w:rPr/>
        <w:t xml:space="preserve">-</w:t>
      </w:r>
      <w:r>
        <w:rPr/>
        <w:t xml:space="preserve"> </w:t>
      </w:r>
      <w:r>
        <w:rPr/>
        <w:t xml:space="preserve">a</w:t>
      </w:r>
      <w:r>
        <w:rPr/>
        <w:t xml:space="preserve">t</w:t>
      </w:r>
      <w:r>
        <w:rPr/>
        <w:t xml:space="preserve"> </w:t>
      </w:r>
      <w:r>
        <w:rPr/>
        <w:t xml:space="preserve">p</w:t>
      </w:r>
      <w:r>
        <w:rPr/>
        <w:t xml:space="preserve">r</w:t>
      </w:r>
      <w:r>
        <w:rPr/>
        <w:t xml:space="preserve">e</w:t>
      </w:r>
      <w:r>
        <w:rPr/>
        <w:t xml:space="preserve">s</w:t>
      </w:r>
      <w:r>
        <w:rPr/>
        <w:t xml:space="preserve">e</w:t>
      </w:r>
      <w:r>
        <w:rPr/>
        <w:t xml:space="preserve">n</w:t>
      </w:r>
      <w:r>
        <w:rPr/>
        <w:t xml:space="preserve">t</w:t>
      </w:r>
      <w:r>
        <w:rPr/>
        <w:t xml:space="preserve"> </w:t>
      </w:r>
      <w:r>
        <w:rPr/>
        <w:t xml:space="preserve">-</w:t>
      </w:r>
      <w:r>
        <w:rPr/>
        <w:t xml:space="preserve"> </w:t>
      </w:r>
      <w:r>
        <w:rPr/>
        <w:t xml:space="preserve">b</w:t>
      </w:r>
      <w:r>
        <w:rPr/>
        <w:t xml:space="preserve">u</w:t>
      </w:r>
      <w:r>
        <w:rPr/>
        <w:t xml:space="preserve">t</w:t>
      </w:r>
      <w:r>
        <w:rPr/>
        <w:t xml:space="preserve"> </w:t>
      </w:r>
      <w:r>
        <w:rPr/>
        <w:t xml:space="preserve">w</w:t>
      </w:r>
      <w:r>
        <w:rPr/>
        <w:t xml:space="preserve">i</w:t>
      </w:r>
      <w:r>
        <w:rPr/>
        <w:t xml:space="preserve">l</w:t>
      </w:r>
      <w:r>
        <w:rPr/>
        <w:t xml:space="preserve">l</w:t>
      </w:r>
      <w:r>
        <w:rPr/>
        <w:t xml:space="preserve"> </w:t>
      </w:r>
      <w:r>
        <w:rPr/>
        <w:t xml:space="preserve">w</w:t>
      </w:r>
      <w:r>
        <w:rPr/>
        <w:t xml:space="preserve">r</w:t>
      </w:r>
      <w:r>
        <w:rPr/>
        <w:t xml:space="preserve">i</w:t>
      </w:r>
      <w:r>
        <w:rPr/>
        <w:t xml:space="preserve">t</w:t>
      </w:r>
      <w:r>
        <w:rPr/>
        <w:t xml:space="preserve">e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y</w:t>
      </w:r>
      <w:r>
        <w:rPr/>
        <w:t xml:space="preserve">o</w:t>
      </w:r>
      <w:r>
        <w:rPr/>
        <w:t xml:space="preserve">u</w:t>
      </w:r>
      <w:r>
        <w:rPr/>
        <w:t xml:space="preserve">r</w:t>
      </w:r>
      <w:r>
        <w:rPr/>
        <w:t xml:space="preserve"> </w:t>
      </w:r>
      <w:r>
        <w:rPr/>
        <w:t xml:space="preserve">M</w:t>
      </w:r>
      <w:r>
        <w:rPr/>
        <w:t xml:space="preserve">a</w:t>
      </w:r>
      <w:r>
        <w:rPr/>
        <w:t xml:space="preserve">m</w:t>
      </w:r>
      <w:r>
        <w:rPr/>
        <w:t xml:space="preserve">a</w:t>
      </w:r>
      <w:r>
        <w:rPr/>
        <w:t xml:space="preserve"> </w:t>
      </w:r>
      <w:r>
        <w:rPr/>
        <w:t xml:space="preserve">&amp;</w:t>
      </w:r>
      <w:r>
        <w:rPr/>
        <w:t xml:space="preserve"> </w:t>
      </w:r>
      <w:r>
        <w:rPr/>
        <w:t xml:space="preserve"/>
      </w:r>
      <w:br/>
      <w:r>
        <w:rPr/>
        <w:t xml:space="preserve">M</w:t>
      </w:r>
      <w:r>
        <w:rPr/>
        <w:t xml:space="preserve">a</w:t>
      </w:r>
      <w:r>
        <w:rPr/>
        <w:t xml:space="preserve">r</w:t>
      </w:r>
      <w:r>
        <w:rPr/>
        <w:t xml:space="preserve">y</w:t>
      </w:r>
      <w:r>
        <w:rPr/>
        <w:t xml:space="preserve"> </w:t>
      </w:r>
      <w:r>
        <w:rPr/>
        <w:t xml:space="preserve">n</w:t>
      </w:r>
      <w:r>
        <w:rPr/>
        <w:t xml:space="preserve">e</w:t>
      </w:r>
      <w:r>
        <w:rPr/>
        <w:t xml:space="preserve">x</w:t>
      </w:r>
      <w:r>
        <w:rPr/>
        <w:t xml:space="preserve">t</w:t>
      </w:r>
      <w:r>
        <w:rPr/>
        <w:t xml:space="preserve"> </w:t>
      </w:r>
      <w:r>
        <w:rPr/>
        <w:t xml:space="preserve">w</w:t>
      </w:r>
      <w:r>
        <w:rPr/>
        <w:t xml:space="preserve">e</w:t>
      </w:r>
      <w:r>
        <w:rPr/>
        <w:t xml:space="preserve">e</w:t>
      </w:r>
      <w:r>
        <w:rPr/>
        <w:t xml:space="preserve">k</w:t>
      </w:r>
      <w:r>
        <w:rPr/>
        <w:t xml:space="preserve">.</w:t>
      </w:r>
      <w:r>
        <w:rPr/>
        <w:t xml:space="preserve"> </w:t>
      </w:r>
      <w:r>
        <w:rPr/>
        <w:t xml:space="preserve">G</w:t>
      </w:r>
      <w:r>
        <w:rPr/>
        <w:t xml:space="preserve">i</w:t>
      </w:r>
      <w:r>
        <w:rPr/>
        <w:t xml:space="preserve">v</w:t>
      </w:r>
      <w:r>
        <w:rPr/>
        <w:t xml:space="preserve">e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m</w:t>
      </w:r>
      <w:r>
        <w:rPr/>
        <w:t xml:space="preserve"> </w:t>
      </w:r>
      <w:r>
        <w:rPr/>
        <w:t xml:space="preserve">m</w:t>
      </w:r>
      <w:r>
        <w:rPr/>
        <w:t xml:space="preserve">y</w:t>
      </w:r>
      <w:r>
        <w:rPr/>
        <w:t xml:space="preserve"> </w:t>
      </w:r>
      <w:r>
        <w:rPr/>
        <w:t xml:space="preserve">b</w:t>
      </w:r>
      <w:r>
        <w:rPr/>
        <w:t xml:space="preserve">e</w:t>
      </w:r>
      <w:r>
        <w:rPr/>
        <w:t xml:space="preserve">s</w:t>
      </w:r>
      <w:r>
        <w:rPr/>
        <w:t xml:space="preserve">t</w:t>
      </w:r>
      <w:r>
        <w:rPr/>
        <w:t xml:space="preserve"> </w:t>
      </w:r>
      <w:r>
        <w:rPr/>
        <w:t xml:space="preserve">l</w:t>
      </w:r>
      <w:r>
        <w:rPr/>
        <w:t xml:space="preserve">o</w:t>
      </w:r>
      <w:r>
        <w:rPr/>
        <w:t xml:space="preserve">v</w:t>
      </w:r>
      <w:r>
        <w:rPr/>
        <w:t xml:space="preserve">e</w:t>
      </w:r>
      <w:r>
        <w:rPr/>
        <w:t xml:space="preserve"/>
      </w:r>
      <w:br/>
      <w:r>
        <w:rPr/>
        <w:t xml:space="preserve">S</w:t>
      </w:r>
      <w:r>
        <w:rPr/>
        <w:t xml:space="preserve"> </w:t>
      </w:r>
      <w:r>
        <w:rPr/>
        <w:t xml:space="preserve">C</w:t>
      </w:r>
      <w:r>
        <w:rPr/>
        <w:t xml:space="preserve"> </w:t>
      </w:r>
      <w:r>
        <w:rPr/>
        <w:t xml:space="preserve">C</w:t>
      </w:r>
      <w:r>
        <w:rPr/>
        <w:t xml:space="preserve">r</w:t>
      </w:r>
      <w:r>
        <w:rPr/>
        <w:t xml:space="preserve">a</w:t>
      </w:r>
      <w:r>
        <w:rPr/>
        <w:t xml:space="preserve">f</w:t>
      </w:r>
      <w:r>
        <w:rPr/>
        <w:t xml:space="preserve">t</w:t>
      </w:r>
      <w:r>
        <w:rPr/>
        <w:t xml:space="preserve">s</w:t>
      </w:r>
      <w:r>
        <w:rPr/>
        <w:t xml:space="preserve"/>
      </w:r>
    </w:p>
    <w:p>
      <w:r>
        <w:fldChar w:fldCharType="begin"/>
        <w:instrText xml:space="preserve"> INDEX \e "</w:instrText>
        <w:tab/>
        <w:instrText xml:space="preserve">" \c "1" \z "1031"</w:instrText>
        <w:fldChar w:fldCharType="separate"/>
      </w:r>
      <w:r/>
      <w:r>
        <w:fldChar w:fldCharType="end"/>
      </w:r>
    </w:p>
    <w:sectPr>
      <w:pgSz w:w="11907" w:h="16839" w:code="9"/>
      <w:pgMar w:top="1440" w:right="1440" w:bottom="1440" w:left="1440"/>
    </w:sectPr>
  </w:body>
</w:document>
</file>

<file path=word/styles.xml><?xml version="1.0" encoding="utf-8"?>
<w:styles xmlns:w="http://schemas.openxmlformats.org/wordprocessingml/2006/main" xmlns:r="http://schemas.openxmlformats.org/officeDocument/2006/relationships" xmlns:m="http://schemas.openxmlformats.org/officeDocument/2006/math" xmlns:ns4="http://schemas.openxmlformats.org/schemaLibrary/2006/main" xmlns:w15="http://schemas.microsoft.com/office/word/2012/wordml" xmlns:w14="http://schemas.microsoft.com/office/word/2010/wordml" xmlns:mc="http://schemas.openxmlformats.org/markup-compatibility/2006" xmlns:wp="http://schemas.openxmlformats.org/drawingml/2006/wordprocessingDrawing" xmlns:a="http://schemas.openxmlformats.org/drawingml/2006/main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ns17="urn:schemas-microsoft-com:office:excel" xmlns:o="urn:schemas-microsoft-com:office:office" xmlns:v="urn:schemas-microsoft-com:vm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>
  <w:docDefaults>
    <w:rPrDefault>
      <w:rPr>
        <w:rFonts w:asciiTheme="minorHAnsi" w:hAnsiTheme="minorHAnsi" w:eastAsia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false" w:defUIPriority="99" w:defSemiHidden="true" w:defUnhideWhenUsed="true" w:defQFormat="false" w:count="267">
    <w:lsdException w:name="Normal" w:uiPriority="0" w:semiHidden="false" w:unhideWhenUsed="false" w:qFormat="true"/>
    <w:lsdException w:name="heading 1" w:uiPriority="9" w:semiHidden="false" w:unhideWhenUsed="false" w:qFormat="true"/>
    <w:lsdException w:name="heading 2" w:uiPriority="9" w:qFormat="true"/>
    <w:lsdException w:name="heading 3" w:uiPriority="9" w:qFormat="true"/>
    <w:lsdException w:name="heading 4" w:uiPriority="9" w:qFormat="true"/>
    <w:lsdException w:name="Title" w:uiPriority="10" w:semiHidden="false" w:unhideWhenUsed="false" w:qFormat="true"/>
    <w:lsdException w:name="Default Paragraph Font" w:uiPriority="1"/>
    <w:lsdException w:name="Subtitle" w:uiPriority="11" w:semiHidden="false" w:unhideWhenUsed="false" w:qFormat="true"/>
    <w:lsdException w:name="Emphasis" w:uiPriority="20" w:semiHidden="false" w:unhideWhenUsed="false" w:qFormat="true"/>
    <w:lsdException w:name="Table Grid" w:uiPriority="59" w:semiHidden="false" w:unhideWhenUsed="false"/>
  </w:latentStyles>
  <w:style w:type="paragraph" w:styleId="Normal" w:default="true">
    <w:name w:val="Normal"/>
    <w:basedOn w:val="DocDefaults"/>
    <w:qFormat/>
    <w:rsid w:val="004A3277"/>
  </w:style>
  <w:style w:type="paragraph" w:styleId="Heading1">
    <w:name w:val="heading 1"/>
    <w:basedOn w:val="Normal"/>
    <w:next w:val="Normal"/>
    <w:link w:val="Heading1Char"/>
    <w:uiPriority w:val="9"/>
    <w:qFormat/>
    <w:rsid w:val="00841CD9"/>
    <w:pPr>
      <w:keepNext/>
      <w:keepLines/>
      <w:spacing w:before="480"/>
      <w:outlineLvl w:val="0"/>
    </w:pPr>
    <w:rPr>
      <w:rFonts w:asciiTheme="majorHAnsi" w:hAnsiTheme="majorHAnsi" w:eastAsiaTheme="majorEastAsia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841CD9"/>
    <w:pPr>
      <w:keepNext/>
      <w:keepLines/>
      <w:spacing w:before="200"/>
      <w:outlineLvl w:val="1"/>
    </w:pPr>
    <w:rPr>
      <w:rFonts w:asciiTheme="majorHAnsi" w:hAnsiTheme="majorHAnsi" w:eastAsiaTheme="majorEastAsia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841CD9"/>
    <w:pPr>
      <w:keepNext/>
      <w:keepLines/>
      <w:spacing w:before="200"/>
      <w:outlineLvl w:val="2"/>
    </w:pPr>
    <w:rPr>
      <w:rFonts w:asciiTheme="majorHAnsi" w:hAnsiTheme="majorHAnsi" w:eastAsiaTheme="majorEastAsia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unhideWhenUsed/>
    <w:qFormat/>
    <w:rsid w:val="00841CD9"/>
    <w:pPr>
      <w:keepNext/>
      <w:keepLines/>
      <w:spacing w:before="200"/>
      <w:outlineLvl w:val="3"/>
    </w:pPr>
    <w:rPr>
      <w:rFonts w:asciiTheme="majorHAnsi" w:hAnsiTheme="majorHAnsi" w:eastAsiaTheme="majorEastAsia" w:cstheme="majorBidi"/>
      <w:b/>
      <w:bCs/>
      <w:i/>
      <w:iCs/>
      <w:color w:val="4F81BD" w:themeColor="accent1"/>
    </w:rPr>
  </w:style>
  <w:style w:type="character" w:styleId="DefaultParagraphFont" w:default="true">
    <w:name w:val="Default Paragraph Font"/>
    <w:uiPriority w:val="1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841CD9"/>
    <w:pPr>
      <w:tabs>
        <w:tab w:val="center" w:pos="4680"/>
        <w:tab w:val="right" w:pos="9360"/>
      </w:tabs>
    </w:pPr>
  </w:style>
  <w:style w:type="character" w:styleId="HeaderChar" w:customStyle="true">
    <w:name w:val="Header Char"/>
    <w:basedOn w:val="DefaultParagraphFont"/>
    <w:link w:val="Header"/>
    <w:uiPriority w:val="99"/>
    <w:rsid w:val="00841CD9"/>
  </w:style>
  <w:style w:type="character" w:styleId="Heading1Char" w:customStyle="true">
    <w:name w:val="Heading 1 Char"/>
    <w:basedOn w:val="DefaultParagraphFont"/>
    <w:link w:val="Heading1"/>
    <w:uiPriority w:val="9"/>
    <w:rsid w:val="00841CD9"/>
    <w:rPr>
      <w:rFonts w:asciiTheme="majorHAnsi" w:hAnsiTheme="majorHAnsi" w:eastAsiaTheme="majorEastAsia" w:cstheme="majorBidi"/>
      <w:b/>
      <w:bCs/>
      <w:color w:val="365F91" w:themeColor="accent1" w:themeShade="BF"/>
      <w:sz w:val="28"/>
      <w:szCs w:val="28"/>
    </w:rPr>
  </w:style>
  <w:style w:type="character" w:styleId="Heading2Char" w:customStyle="true">
    <w:name w:val="Heading 2 Char"/>
    <w:basedOn w:val="DefaultParagraphFont"/>
    <w:link w:val="Heading2"/>
    <w:uiPriority w:val="9"/>
    <w:rsid w:val="00841CD9"/>
    <w:rPr>
      <w:rFonts w:asciiTheme="majorHAnsi" w:hAnsiTheme="majorHAnsi" w:eastAsiaTheme="majorEastAsia" w:cstheme="majorBidi"/>
      <w:b/>
      <w:bCs/>
      <w:color w:val="4F81BD" w:themeColor="accent1"/>
      <w:sz w:val="26"/>
      <w:szCs w:val="26"/>
    </w:rPr>
  </w:style>
  <w:style w:type="character" w:styleId="Heading3Char" w:customStyle="true">
    <w:name w:val="Heading 3 Char"/>
    <w:basedOn w:val="DefaultParagraphFont"/>
    <w:link w:val="Heading3"/>
    <w:uiPriority w:val="9"/>
    <w:rsid w:val="00841CD9"/>
    <w:rPr>
      <w:rFonts w:asciiTheme="majorHAnsi" w:hAnsiTheme="majorHAnsi" w:eastAsiaTheme="majorEastAsia" w:cstheme="majorBidi"/>
      <w:b/>
      <w:bCs/>
      <w:color w:val="4F81BD" w:themeColor="accent1"/>
    </w:rPr>
  </w:style>
  <w:style w:type="character" w:styleId="Heading4Char" w:customStyle="true">
    <w:name w:val="Heading 4 Char"/>
    <w:basedOn w:val="DefaultParagraphFont"/>
    <w:link w:val="Heading4"/>
    <w:uiPriority w:val="9"/>
    <w:rsid w:val="00841CD9"/>
    <w:rPr>
      <w:rFonts w:asciiTheme="majorHAnsi" w:hAnsiTheme="majorHAnsi" w:eastAsiaTheme="majorEastAsia" w:cstheme="majorBidi"/>
      <w:b/>
      <w:bCs/>
      <w:i/>
      <w:iCs/>
      <w:color w:val="4F81BD" w:themeColor="accent1"/>
    </w:rPr>
  </w:style>
  <w:style w:type="paragraph" w:styleId="NormalIndent">
    <w:name w:val="Normal Indent"/>
    <w:basedOn w:val="Normal"/>
    <w:uiPriority w:val="99"/>
    <w:unhideWhenUsed/>
    <w:rsid w:val="00841CD9"/>
    <w:pPr>
      <w:ind w:left="720"/>
    </w:pPr>
  </w:style>
  <w:style w:type="paragraph" w:styleId="Subtitle">
    <w:name w:val="Subtitle"/>
    <w:basedOn w:val="Normal"/>
    <w:next w:val="Normal"/>
    <w:link w:val="SubtitleChar"/>
    <w:uiPriority w:val="11"/>
    <w:qFormat/>
    <w:rsid w:val="00841CD9"/>
    <w:pPr>
      <w:numPr>
        <w:ilvl w:val="1"/>
      </w:numPr>
      <w:ind w:left="86"/>
    </w:pPr>
    <w:rPr>
      <w:rFonts w:asciiTheme="majorHAnsi" w:hAnsiTheme="majorHAnsi" w:eastAsiaTheme="majorEastAsia" w:cstheme="majorBidi"/>
      <w:i/>
      <w:iCs/>
      <w:color w:val="4F81BD" w:themeColor="accent1"/>
      <w:spacing w:val="15"/>
      <w:sz w:val="24"/>
      <w:szCs w:val="24"/>
    </w:rPr>
  </w:style>
  <w:style w:type="character" w:styleId="SubtitleChar" w:customStyle="true">
    <w:name w:val="Subtitle Char"/>
    <w:basedOn w:val="DefaultParagraphFont"/>
    <w:link w:val="Subtitle"/>
    <w:uiPriority w:val="11"/>
    <w:rsid w:val="00841CD9"/>
    <w:rPr>
      <w:rFonts w:asciiTheme="majorHAnsi" w:hAnsiTheme="majorHAnsi" w:eastAsiaTheme="majorEastAsia" w:cstheme="majorBidi"/>
      <w:i/>
      <w:iCs/>
      <w:color w:val="4F81BD" w:themeColor="accent1"/>
      <w:spacing w:val="15"/>
      <w:sz w:val="24"/>
      <w:szCs w:val="24"/>
    </w:rPr>
  </w:style>
  <w:style w:type="paragraph" w:styleId="Title">
    <w:name w:val="Title"/>
    <w:basedOn w:val="Normal"/>
    <w:next w:val="Normal"/>
    <w:link w:val="TitleChar"/>
    <w:uiPriority w:val="10"/>
    <w:qFormat/>
    <w:rsid w:val="00841CD9"/>
    <w:pPr>
      <w:pBdr>
        <w:bottom w:val="single" w:color="4F81BD" w:themeColor="accent1" w:sz="8" w:space="4"/>
      </w:pBdr>
      <w:spacing w:after="300"/>
      <w:contextualSpacing/>
    </w:pPr>
    <w:rPr>
      <w:rFonts w:asciiTheme="majorHAnsi" w:hAnsiTheme="majorHAnsi" w:eastAsiaTheme="majorEastAsia" w:cstheme="majorBidi"/>
      <w:color w:val="17365D" w:themeColor="text2" w:themeShade="BF"/>
      <w:spacing w:val="5"/>
      <w:kern w:val="28"/>
      <w:sz w:val="52"/>
      <w:szCs w:val="52"/>
    </w:rPr>
  </w:style>
  <w:style w:type="character" w:styleId="TitleChar" w:customStyle="true">
    <w:name w:val="Title Char"/>
    <w:basedOn w:val="DefaultParagraphFont"/>
    <w:link w:val="Title"/>
    <w:uiPriority w:val="10"/>
    <w:rsid w:val="00841CD9"/>
    <w:rPr>
      <w:rFonts w:asciiTheme="majorHAnsi" w:hAnsiTheme="majorHAnsi" w:eastAsiaTheme="majorEastAsia" w:cstheme="majorBidi"/>
      <w:color w:val="17365D" w:themeColor="text2" w:themeShade="BF"/>
      <w:spacing w:val="5"/>
      <w:kern w:val="28"/>
      <w:sz w:val="52"/>
      <w:szCs w:val="52"/>
    </w:rPr>
  </w:style>
  <w:style w:type="character" w:styleId="Emphasis">
    <w:name w:val="Emphasis"/>
    <w:basedOn w:val="DefaultParagraphFont"/>
    <w:uiPriority w:val="20"/>
    <w:qFormat/>
    <w:rsid w:val="00D1197D"/>
    <w:rPr>
      <w:i/>
      <w:iCs/>
    </w:rPr>
  </w:style>
  <w:style w:type="character" w:styleId="Hyperlink">
    <w:name w:val="Hyperlink"/>
    <w:basedOn w:val="DefaultParagraphFont"/>
    <w:uiPriority w:val="99"/>
    <w:unhideWhenUsed/>
    <w:rPr>
      <w:color w:val="0000FF" w:themeColor="hyperlink"/>
      <w:u w:val="single"/>
    </w:rPr>
  </w:style>
  <w:style w:type="table" w:styleId="TableGrid">
    <w:name w:val="Table Grid"/>
    <w:basedOn w:val="TableNormal"/>
    <w:uiPriority w:val="59"/>
    <w:pPr>
      <w:spacing w:after="0" w:line="240" w:lineRule="auto"/>
    </w:pPr>
    <w:tblPr>
      <w:tblInd w:w="0" w:type="dxa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  <w:insideH w:val="single" w:color="000000" w:themeColor="text1" w:sz="4" w:space="0"/>
        <w:insideV w:val="single" w:color="000000" w:themeColor="text1" w:sz="4" w:space="0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TableNormal" w:default="true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paragraph" w:styleId="Caption">
    <w:name w:val="caption"/>
    <w:basedOn w:val="Normal"/>
    <w:next w:val="Normal"/>
    <w:uiPriority w:val="35"/>
    <w:semiHidden/>
    <w:unhideWhenUsed/>
    <w:qFormat/>
    <w:rsid w:val="007109C0"/>
    <w:pPr>
      <w:spacing w:line="240" w:lineRule="auto"/>
    </w:pPr>
    <w:rPr>
      <w:b/>
      <w:bCs/>
      <w:color w:val="4F81BD" w:themeColor="accent1"/>
      <w:sz w:val="18"/>
      <w:szCs w:val="18"/>
    </w:rPr>
  </w:style>
  <w:style w:type="paragraph" w:styleId="DocDefaults">
    <w:name w:val="DocDefaults"/>
    <w:pPr>
      <w:spacing w:after="200" w:line="276" w:lineRule="auto"/>
    </w:pPr>
    <w:rPr>
      <w:rFonts w:asciiTheme="minorHAnsi" w:hAnsiTheme="minorHAnsi" w:eastAsiaTheme="minorHAnsi" w:cstheme="minorBidi"/>
      <w:sz w:val="22"/>
      <w:szCs w:val="22"/>
      <w:lang w:val="en-US" w:eastAsia="en-US" w:bidi="ar-SA"/>
    </w:rPr>
  </w:style>
</w:styles>
</file>

<file path=word/_rels/document.xml.rels><?xml version="1.0" encoding="UTF-8" standalone="yes"?>
<Relationships xmlns="http://schemas.openxmlformats.org/package/2006/relationships">
    <Relationship Target="styles.xml" Type="http://schemas.openxmlformats.org/officeDocument/2006/relationships/styles" Id="rId1"/>
</Relationships>

</file>

<file path=docProps/app.xml><?xml version="1.0" encoding="utf-8"?>
<properties:Properties xmlns:properties="http://schemas.openxmlformats.org/officeDocument/2006/extended-properties" xmlns:vt="http://schemas.openxmlformats.org/officeDocument/2006/docPropsVTypes"/>
</file>

<file path=docProps/core.xml><?xml version="1.0" encoding="utf-8"?>
<cp:coreProperties xmlns:cp="http://schemas.openxmlformats.org/package/2006/metadata/core-properties" xmlns:dcterms="http://purl.org/dc/terms/" xmlns:dc="http://purl.org/dc/elements/1.1/"/>
</file>