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e9ea70" w14:textId="36e9ea70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
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
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
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
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
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
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
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
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>
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
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
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
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
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
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
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
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
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
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
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
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
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
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
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
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
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
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
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
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
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