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0e6a61" w14:textId="3b0e6a6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z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