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792dd1" w14:textId="33792dd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s</w:t>
      </w:r>
      <w:r>
        <w:rPr/>
        <w:t xml:space="preserve">]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