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4a4a69" w14:textId="374a4a6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)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