
<file path=[Content_Types].xml><?xml version="1.0" encoding="utf-8"?>
<Types xmlns="http://schemas.openxmlformats.org/package/2006/content-types">
  <Default Extension="rels" ContentType="application/vnd.openxmlformats-package.relationships+xml"/>
  <Override ContentType="application/vnd.openxmlformats-officedocument.extended-properties+xml" PartName="/docProps/app.xml"/>
  <Override ContentType="application/vnd.openxmlformats-package.core-properties+xml" PartName="/docProps/core.xml"/>
  <Override ContentType="application/vnd.openxmlformats-officedocument.wordprocessingml.document.main+xml" PartName="/word/document.xml"/>
  <Override ContentType="application/vnd.openxmlformats-officedocument.wordprocessingml.styles+xml" PartName="/word/styles.xml"/>
</Types>
</file>

<file path=_rels/.rels><?xml version="1.0" encoding="UTF-8" standalone="yes"?>
<Relationships xmlns="http://schemas.openxmlformats.org/package/2006/relationships">
    <Relationship Target="word/document.xml" Type="http://schemas.openxmlformats.org/officeDocument/2006/relationships/officeDocument" Id="rId1"/>
    <Relationship Target="docProps/core.xml" Type="http://schemas.openxmlformats.org/package/2006/relationships/metadata/core-properties" Id="rId2"/>
    <Relationship Target="docProps/app.xml" Type="http://schemas.openxmlformats.org/officeDocument/2006/relationships/extended-properties" Id="rId3"/>
</Relationships>

</file>

<file path=word/document.xml><?xml version="1.0" encoding="utf-8"?>
<w:document xmlns:w="http://schemas.openxmlformats.org/wordprocessingml/2006/main" xmlns:r="http://schemas.openxmlformats.org/officeDocument/2006/relationships" xmlns:m="http://schemas.openxmlformats.org/officeDocument/2006/math" xmlns:ns4="http://schemas.openxmlformats.org/schemaLibrary/2006/main" xmlns:w15="http://schemas.microsoft.com/office/word/2012/wordml" xmlns:w14="http://schemas.microsoft.com/office/word/2010/wordml" xmlns:mc="http://schemas.openxmlformats.org/markup-compatibility/2006" xmlns:wp="http://schemas.openxmlformats.org/drawingml/2006/wordprocessingDrawing" xmlns:a="http://schemas.openxmlformats.org/drawingml/2006/main" xmlns:wne="http://schemas.microsoft.com/office/word/2006/wordml" xmlns:c="http://schemas.openxmlformats.org/drawingml/2006/chart" xmlns:ns12="http://schemas.openxmlformats.org/drawingml/2006/chartDrawing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ns17="urn:schemas-microsoft-com:office:excel" xmlns:o="urn:schemas-microsoft-com:office:office" xmlns:v="urn:schemas-microsoft-com:vml" xmlns:w10="urn:schemas-microsoft-com:office:word" xmlns:ns21="urn:schemas-microsoft-com:office:powerpoint" xmlns:ns23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ns30="http://schemas.openxmlformats.org/officeDocument/2006/bibliography" xmlns:ns31="http://schemas.openxmlformats.org/drawingml/2006/compatibility" xmlns:ns32="http://schemas.openxmlformats.org/drawingml/2006/lockedCanvas" mc:Ignorable="w14 w15">
  <w:body>
    <w:p w14:paraId="3c46ba27" w14:textId="3c46ba27">
      <w:pPr>
        <w15:collapsed w:val="false"/>
      </w:pPr>
      <w:r>
        <w:rPr/>
        <w:t xml:space="preserve">W</w:t>
      </w:r>
      <w:r>
        <w:rPr/>
        <w:t xml:space="preserve">a</w:t>
      </w:r>
      <w:r>
        <w:rPr/>
        <w:t xml:space="preserve">s</w:t>
      </w:r>
      <w:r>
        <w:rPr/>
        <w:t xml:space="preserve">h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>t</w:t>
      </w:r>
      <w:r>
        <w:rPr/>
        <w:t xml:space="preserve">o</w:t>
      </w:r>
      <w:r>
        <w:rPr/>
        <w:t xml:space="preserve">n</w:t>
      </w:r>
      <w:r>
        <w:rPr/>
        <w:t xml:space="preserve">,</w:t>
      </w:r>
      <w:r>
        <w:rPr/>
        <w:t xml:space="preserve"> </w:t>
      </w:r>
      <w:r>
        <w:rPr/>
        <w:t xml:space="preserve">J</w:t>
      </w:r>
      <w:r>
        <w:rPr/>
        <w:t xml:space="preserve">a</w:t>
      </w:r>
      <w:r>
        <w:rPr/>
        <w:t xml:space="preserve">n</w:t>
      </w:r>
      <w:r>
        <w:rPr/>
        <w:t xml:space="preserve">.</w:t>
      </w:r>
      <w:r>
        <w:rPr/>
        <w:t xml:space="preserve"> </w:t>
      </w:r>
      <w:r>
        <w:rPr/>
        <w:t xml:space="preserve">1</w:t>
      </w:r>
      <w:r>
        <w:rPr/>
        <w:t xml:space="preserve">,</w:t>
      </w:r>
      <w:r>
        <w:rPr/>
        <w:t xml:space="preserve"> </w:t>
      </w:r>
      <w:r>
        <w:rPr/>
        <w:t xml:space="preserve">1</w:t>
      </w:r>
      <w:r>
        <w:rPr/>
        <w:t xml:space="preserve">8</w:t>
      </w:r>
      <w:r>
        <w:rPr/>
        <w:t xml:space="preserve">1</w:t>
      </w:r>
      <w:r>
        <w:rPr/>
        <w:t xml:space="preserve">9</w:t>
      </w:r>
      <w:r>
        <w:rPr/>
        <w:t xml:space="preserve"/>
      </w:r>
      <w:br/>
      <w:r>
        <w:rPr/>
        <w:t xml:space="preserve">I</w:t>
      </w:r>
      <w:r>
        <w:rPr/>
        <w:t xml:space="preserve"> </w:t>
      </w:r>
      <w:r>
        <w:rPr/>
        <w:t xml:space="preserve">t</w:t>
      </w:r>
      <w:r>
        <w:rPr/>
        <w:t xml:space="preserve">e</w:t>
      </w:r>
      <w:r>
        <w:rPr/>
        <w:t xml:space="preserve">n</w:t>
      </w:r>
      <w:r>
        <w:rPr/>
        <w:t xml:space="preserve">d</w:t>
      </w:r>
      <w:r>
        <w:rPr/>
        <w:t xml:space="preserve">e</w:t>
      </w:r>
      <w:r>
        <w:rPr/>
        <w:t xml:space="preserve">r</w:t>
      </w:r>
      <w:r>
        <w:rPr/>
        <w:t xml:space="preserve"> </w:t>
      </w:r>
      <w:r>
        <w:rPr/>
        <w:t xml:space="preserve">y</w:t>
      </w:r>
      <w:r>
        <w:rPr/>
        <w:t xml:space="preserve">o</w:t>
      </w:r>
      <w:r>
        <w:rPr/>
        <w:t xml:space="preserve">u</w:t>
      </w:r>
      <w:r>
        <w:rPr/>
        <w:t xml:space="preserve"> </w:t>
      </w:r>
      <w:r>
        <w:rPr/>
        <w:t xml:space="preserve">m</w:t>
      </w:r>
      <w:r>
        <w:rPr/>
        <w:t xml:space="preserve">y</w:t>
      </w:r>
      <w:r>
        <w:rPr/>
        <w:t xml:space="preserve"> </w:t>
      </w:r>
      <w:r>
        <w:rPr/>
        <w:t xml:space="preserve">s</w:t>
      </w:r>
      <w:r>
        <w:rPr/>
        <w:t xml:space="preserve">i</w:t>
      </w:r>
      <w:r>
        <w:rPr/>
        <w:t xml:space="preserve">n</w:t>
      </w:r>
      <w:r>
        <w:rPr/>
        <w:t xml:space="preserve">c</w:t>
      </w:r>
      <w:r>
        <w:rPr/>
        <w:t xml:space="preserve">e</w:t>
      </w:r>
      <w:r>
        <w:rPr/>
        <w:t xml:space="preserve">r</w:t>
      </w:r>
      <w:r>
        <w:rPr/>
        <w:t xml:space="preserve">e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a</w:t>
      </w:r>
      <w:r>
        <w:rPr/>
        <w:t xml:space="preserve">n</w:t>
      </w:r>
      <w:r>
        <w:rPr/>
        <w:t xml:space="preserve">k</w:t>
      </w:r>
      <w:r>
        <w:rPr/>
        <w:t xml:space="preserve">s</w:t>
      </w:r>
      <w:r>
        <w:rPr/>
        <w:t xml:space="preserve">,</w:t>
      </w:r>
      <w:r>
        <w:rPr/>
        <w:t xml:space="preserve"> </w:t>
      </w:r>
      <w:r>
        <w:rPr/>
        <w:t xml:space="preserve">m</w:t>
      </w:r>
      <w:r>
        <w:rPr/>
        <w:t xml:space="preserve">y</w:t>
      </w:r>
      <w:r>
        <w:rPr/>
        <w:t xml:space="preserve"> </w:t>
      </w:r>
      <w:r>
        <w:rPr/>
        <w:t xml:space="preserve">d</w:t>
      </w:r>
      <w:r>
        <w:rPr/>
        <w:t xml:space="preserve">e</w:t>
      </w:r>
      <w:r>
        <w:rPr/>
        <w:t xml:space="preserve">a</w:t>
      </w:r>
      <w:r>
        <w:rPr/>
        <w:t xml:space="preserve">r</w:t>
      </w:r>
      <w:r>
        <w:rPr/>
        <w:t xml:space="preserve"> </w:t>
      </w:r>
      <w:r>
        <w:rPr/>
        <w:t xml:space="preserve">f</w:t>
      </w:r>
      <w:r>
        <w:rPr/>
        <w:t xml:space="preserve">r</w:t>
      </w:r>
      <w:r>
        <w:rPr/>
        <w:t xml:space="preserve">i</w:t>
      </w:r>
      <w:r>
        <w:rPr/>
        <w:t xml:space="preserve">e</w:t>
      </w:r>
      <w:r>
        <w:rPr/>
        <w:t xml:space="preserve">n</w:t>
      </w:r>
      <w:r>
        <w:rPr/>
        <w:t xml:space="preserve">d</w:t>
      </w:r>
      <w:r>
        <w:rPr/>
        <w:t xml:space="preserve">,</w:t>
      </w:r>
      <w:r>
        <w:rPr/>
        <w:t xml:space="preserve"> </w:t>
      </w:r>
      <w:r>
        <w:rPr/>
        <w:t xml:space="preserve">f</w:t>
      </w:r>
      <w:r>
        <w:rPr/>
        <w:t xml:space="preserve">o</w:t>
      </w:r>
      <w:r>
        <w:rPr/>
        <w:t xml:space="preserve">r</w:t>
      </w:r>
      <w:r>
        <w:rPr/>
        <w:t xml:space="preserve"> </w:t>
      </w:r>
      <w:r>
        <w:rPr/>
        <w:t xml:space="preserve">y</w:t>
      </w:r>
      <w:r>
        <w:rPr/>
        <w:t xml:space="preserve">o</w:t>
      </w:r>
      <w:r>
        <w:rPr/>
        <w:t xml:space="preserve">u</w:t>
      </w:r>
      <w:r>
        <w:rPr/>
        <w:t xml:space="preserve">r</w:t>
      </w:r>
      <w:r>
        <w:rPr/>
        <w:t xml:space="preserve"> </w:t>
      </w:r>
      <w:r>
        <w:rPr/>
        <w:t xml:space="preserve"/>
      </w:r>
      <w:br/>
      <w:r>
        <w:rPr/>
        <w:t xml:space="preserve">k</w:t>
      </w:r>
      <w:r>
        <w:rPr/>
        <w:t xml:space="preserve">i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l</w:t>
      </w:r>
      <w:r>
        <w:rPr/>
        <w:t xml:space="preserve">e</w:t>
      </w:r>
      <w:r>
        <w:rPr/>
        <w:t xml:space="preserve">t</w:t>
      </w:r>
      <w:r>
        <w:rPr/>
        <w:t xml:space="preserve">t</w:t>
      </w:r>
      <w:r>
        <w:rPr/>
        <w:t xml:space="preserve">e</w:t>
      </w:r>
      <w:r>
        <w:rPr/>
        <w:t xml:space="preserve">r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m</w:t>
      </w:r>
      <w:r>
        <w:rPr/>
        <w:t xml:space="preserve">e</w:t>
      </w:r>
      <w:r>
        <w:rPr/>
        <w:t xml:space="preserve">,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w</w:t>
      </w:r>
      <w:r>
        <w:rPr/>
        <w:t xml:space="preserve">h</w:t>
      </w:r>
      <w:r>
        <w:rPr/>
        <w:t xml:space="preserve">i</w:t>
      </w:r>
      <w:r>
        <w:rPr/>
        <w:t xml:space="preserve">c</w:t>
      </w:r>
      <w:r>
        <w:rPr/>
        <w:t xml:space="preserve">h</w:t>
      </w:r>
      <w:r>
        <w:rPr/>
        <w:t xml:space="preserve"> </w:t>
      </w:r>
      <w:r>
        <w:rPr/>
        <w:t xml:space="preserve">h</w:t>
      </w:r>
      <w:r>
        <w:rPr/>
        <w:t xml:space="preserve">a</w:t>
      </w:r>
      <w:r>
        <w:rPr/>
        <w:t xml:space="preserve">s</w:t>
      </w:r>
      <w:r>
        <w:rPr/>
        <w:t xml:space="preserve"> </w:t>
      </w:r>
      <w:r>
        <w:rPr/>
        <w:t xml:space="preserve">g</w:t>
      </w:r>
      <w:r>
        <w:rPr/>
        <w:t xml:space="preserve">i</w:t>
      </w:r>
      <w:r>
        <w:rPr/>
        <w:t xml:space="preserve">v</w:t>
      </w:r>
      <w:r>
        <w:rPr/>
        <w:t xml:space="preserve">e</w:t>
      </w:r>
      <w:r>
        <w:rPr/>
        <w:t xml:space="preserve">n</w:t>
      </w:r>
      <w:r>
        <w:rPr/>
        <w:t xml:space="preserve"> </w:t>
      </w:r>
      <w:r>
        <w:rPr/>
        <w:t xml:space="preserve">m</w:t>
      </w:r>
      <w:r>
        <w:rPr/>
        <w:t xml:space="preserve">e</w:t>
      </w:r>
      <w:r>
        <w:rPr/>
        <w:t xml:space="preserve"> </w:t>
      </w:r>
      <w:r>
        <w:rPr/>
        <w:t xml:space="preserve">r</w:t>
      </w:r>
      <w:r>
        <w:rPr/>
        <w:t xml:space="preserve">e</w:t>
      </w:r>
      <w:r>
        <w:rPr/>
        <w:t xml:space="preserve">a</w:t>
      </w:r>
      <w:r>
        <w:rPr/>
        <w:t xml:space="preserve">l</w:t>
      </w:r>
      <w:r>
        <w:rPr/>
        <w:t xml:space="preserve"> </w:t>
      </w:r>
      <w:r>
        <w:rPr/>
        <w:t xml:space="preserve">p</w:t>
      </w:r>
      <w:r>
        <w:rPr/>
        <w:t xml:space="preserve">l</w:t>
      </w:r>
      <w:r>
        <w:rPr/>
        <w:t xml:space="preserve">e</w:t>
      </w:r>
      <w:r>
        <w:rPr/>
        <w:t xml:space="preserve">a</w:t>
      </w:r>
      <w:r>
        <w:rPr/>
        <w:t xml:space="preserve">s</w:t>
      </w:r>
      <w:r>
        <w:rPr/>
        <w:t xml:space="preserve">u</w:t>
      </w:r>
      <w:r>
        <w:rPr/>
        <w:t xml:space="preserve">r</w:t>
      </w:r>
      <w:r>
        <w:rPr/>
        <w:t xml:space="preserve">e</w:t>
      </w:r>
      <w:r>
        <w:rPr/>
        <w:t xml:space="preserve">,</w:t>
      </w:r>
      <w:r>
        <w:rPr/>
        <w:t xml:space="preserve"> </w:t>
      </w:r>
      <w:r>
        <w:rPr/>
        <w:t xml:space="preserve">a</w:t>
      </w:r>
      <w:r>
        <w:rPr/>
        <w:t xml:space="preserve"> </w:t>
      </w:r>
      <w:r>
        <w:rPr/>
        <w:t xml:space="preserve">p</w:t>
      </w:r>
      <w:r>
        <w:rPr/>
        <w:t xml:space="preserve">l</w:t>
      </w:r>
      <w:r>
        <w:rPr/>
        <w:t xml:space="preserve">e</w:t>
      </w:r>
      <w:r>
        <w:rPr/>
        <w:t xml:space="preserve">a</w:t>
      </w:r>
      <w:r>
        <w:rPr/>
        <w:t xml:space="preserve">s</w:t>
      </w:r>
      <w:r>
        <w:rPr/>
        <w:t xml:space="preserve">u</w:t>
      </w:r>
      <w:r>
        <w:rPr/>
        <w:t xml:space="preserve">r</w:t>
      </w:r>
      <w:r>
        <w:rPr/>
        <w:t xml:space="preserve">e</w:t>
      </w:r>
      <w:r>
        <w:rPr/>
        <w:t xml:space="preserve"> </w:t>
      </w:r>
      <w:r>
        <w:rPr/>
        <w:t xml:space="preserve"/>
      </w:r>
      <w:br/>
      <w:r>
        <w:rPr/>
        <w:t xml:space="preserve">n</w:t>
      </w:r>
      <w:r>
        <w:rPr/>
        <w:t xml:space="preserve">o</w:t>
      </w:r>
      <w:r>
        <w:rPr/>
        <w:t xml:space="preserve">t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l</w:t>
      </w:r>
      <w:r>
        <w:rPr/>
        <w:t xml:space="preserve">e</w:t>
      </w:r>
      <w:r>
        <w:rPr/>
        <w:t xml:space="preserve">s</w:t>
      </w:r>
      <w:r>
        <w:rPr/>
        <w:t xml:space="preserve">s</w:t>
      </w:r>
      <w:r>
        <w:rPr/>
        <w:t xml:space="preserve"> </w:t>
      </w:r>
      <w:r>
        <w:rPr/>
        <w:t xml:space="preserve">h</w:t>
      </w:r>
      <w:r>
        <w:rPr/>
        <w:t xml:space="preserve">i</w:t>
      </w:r>
      <w:r>
        <w:rPr/>
        <w:t xml:space="preserve">g</w:t>
      </w:r>
      <w:r>
        <w:rPr/>
        <w:t xml:space="preserve">h</w:t>
      </w:r>
      <w:r>
        <w:rPr/>
        <w:t xml:space="preserve">t</w:t>
      </w:r>
      <w:r>
        <w:rPr/>
        <w:t xml:space="preserve">o</w:t>
      </w:r>
      <w:r>
        <w:rPr/>
        <w:t xml:space="preserve">n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b</w:t>
      </w:r>
      <w:r>
        <w:rPr/>
        <w:t xml:space="preserve">y</w:t>
      </w:r>
      <w:r>
        <w:rPr/>
        <w:t xml:space="preserve"> </w:t>
      </w:r>
      <w:r>
        <w:rPr/>
        <w:t xml:space="preserve">c</w:t>
      </w:r>
      <w:r>
        <w:rPr/>
        <w:t xml:space="preserve">o</w:t>
      </w:r>
      <w:r>
        <w:rPr/>
        <w:t xml:space="preserve">m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> </w:t>
      </w:r>
      <w:r>
        <w:rPr/>
        <w:t xml:space="preserve">u</w:t>
      </w:r>
      <w:r>
        <w:rPr/>
        <w:t xml:space="preserve">n</w:t>
      </w:r>
      <w:r>
        <w:rPr/>
        <w:t xml:space="preserve">e</w:t>
      </w:r>
      <w:r>
        <w:rPr/>
        <w:t xml:space="preserve">x</w:t>
      </w:r>
      <w:r>
        <w:rPr/>
        <w:t xml:space="preserve">p</w:t>
      </w:r>
      <w:r>
        <w:rPr/>
        <w:t xml:space="preserve">e</w:t>
      </w:r>
      <w:r>
        <w:rPr/>
        <w:t xml:space="preserve">c</w:t>
      </w:r>
      <w:r>
        <w:rPr/>
        <w:t xml:space="preserve">t</w:t>
      </w:r>
      <w:r>
        <w:rPr/>
        <w:t xml:space="preserve">e</w:t>
      </w:r>
      <w:r>
        <w:rPr/>
        <w:t xml:space="preserve">d</w:t>
      </w:r>
      <w:r>
        <w:rPr/>
        <w:t xml:space="preserve">l</w:t>
      </w:r>
      <w:r>
        <w:rPr/>
        <w:t xml:space="preserve">y</w:t>
      </w:r>
      <w:r>
        <w:rPr/>
        <w:t xml:space="preserve">.</w:t>
      </w:r>
      <w:r>
        <w:rPr/>
        <w:t xml:space="preserve"> </w:t>
      </w:r>
      <w:r>
        <w:rPr/>
        <w:t xml:space="preserve">I</w:t>
      </w:r>
      <w:r>
        <w:rPr/>
        <w:t xml:space="preserve"> </w:t>
      </w:r>
      <w:r>
        <w:rPr/>
        <w:t xml:space="preserve">h</w:t>
      </w:r>
      <w:r>
        <w:rPr/>
        <w:t xml:space="preserve">e</w:t>
      </w:r>
      <w:r>
        <w:rPr/>
        <w:t xml:space="preserve">a</w:t>
      </w:r>
      <w:r>
        <w:rPr/>
        <w:t xml:space="preserve">r</w:t>
      </w:r>
      <w:r>
        <w:rPr/>
        <w:t xml:space="preserve"> </w:t>
      </w:r>
      <w:r>
        <w:rPr/>
        <w:t xml:space="preserve">b</w:t>
      </w:r>
      <w:r>
        <w:rPr/>
        <w:t xml:space="preserve">u</w:t>
      </w:r>
      <w:r>
        <w:rPr/>
        <w:t xml:space="preserve">t</w:t>
      </w:r>
      <w:r>
        <w:rPr/>
        <w:t xml:space="preserve"> </w:t>
      </w:r>
      <w:r>
        <w:rPr/>
        <w:t xml:space="preserve">s</w:t>
      </w:r>
      <w:r>
        <w:rPr/>
        <w:t xml:space="preserve">e</w:t>
      </w:r>
      <w:r>
        <w:rPr/>
        <w:t xml:space="preserve">l</w:t>
      </w:r>
      <w:r>
        <w:rPr/>
        <w:t xml:space="preserve">d</w:t>
      </w:r>
      <w:r>
        <w:rPr/>
        <w:t xml:space="preserve">o</w:t>
      </w:r>
      <w:r>
        <w:rPr/>
        <w:t xml:space="preserve">m</w:t>
      </w:r>
      <w:r>
        <w:rPr/>
        <w:t xml:space="preserve"> </w:t>
      </w:r>
      <w:r>
        <w:rPr/>
        <w:t xml:space="preserve"/>
      </w:r>
      <w:br/>
      <w:r>
        <w:rPr/>
        <w:t xml:space="preserve">f</w:t>
      </w:r>
      <w:r>
        <w:rPr/>
        <w:t xml:space="preserve">r</w:t>
      </w:r>
      <w:r>
        <w:rPr/>
        <w:t xml:space="preserve">o</w:t>
      </w:r>
      <w:r>
        <w:rPr/>
        <w:t xml:space="preserve">m</w:t>
      </w:r>
      <w:r>
        <w:rPr/>
        <w:t xml:space="preserve"> </w:t>
      </w:r>
      <w:r>
        <w:rPr/>
        <w:t xml:space="preserve">C</w:t>
      </w:r>
      <w:r>
        <w:rPr/>
        <w:t xml:space="preserve">r</w:t>
      </w:r>
      <w:r>
        <w:rPr/>
        <w:t xml:space="preserve">a</w:t>
      </w:r>
      <w:r>
        <w:rPr/>
        <w:t xml:space="preserve">f</w:t>
      </w:r>
      <w:r>
        <w:rPr/>
        <w:t xml:space="preserve">t</w:t>
      </w:r>
      <w:r>
        <w:rPr/>
        <w:t xml:space="preserve">s</w:t>
      </w:r>
      <w:r>
        <w:rPr/>
        <w:t xml:space="preserve">b</w:t>
      </w:r>
      <w:r>
        <w:rPr/>
        <w:t xml:space="preserve">u</w:t>
      </w:r>
      <w:r>
        <w:rPr/>
        <w:t xml:space="preserve">r</w:t>
      </w:r>
      <w:r>
        <w:rPr/>
        <w:t xml:space="preserve">y</w:t>
      </w:r>
      <w:r>
        <w:rPr/>
        <w:t xml:space="preserve">,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e</w:t>
      </w:r>
      <w:r>
        <w:rPr/>
        <w:t xml:space="preserve">x</w:t>
      </w:r>
      <w:r>
        <w:rPr/>
        <w:t xml:space="preserve">c</w:t>
      </w:r>
      <w:r>
        <w:rPr/>
        <w:t xml:space="preserve">e</w:t>
      </w:r>
      <w:r>
        <w:rPr/>
        <w:t xml:space="preserve">p</w:t>
      </w:r>
      <w:r>
        <w:rPr/>
        <w:t xml:space="preserve">t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> </w:t>
      </w:r>
      <w:r>
        <w:rPr/>
        <w:t xml:space="preserve">a</w:t>
      </w:r>
      <w:r>
        <w:rPr/>
        <w:t xml:space="preserve"> </w:t>
      </w:r>
      <w:r>
        <w:rPr/>
        <w:t xml:space="preserve">l</w:t>
      </w:r>
      <w:r>
        <w:rPr/>
        <w:t xml:space="preserve">e</w:t>
      </w:r>
      <w:r>
        <w:rPr/>
        <w:t xml:space="preserve">t</w:t>
      </w:r>
      <w:r>
        <w:rPr/>
        <w:t xml:space="preserve">t</w:t>
      </w:r>
      <w:r>
        <w:rPr/>
        <w:t xml:space="preserve">e</w:t>
      </w:r>
      <w:r>
        <w:rPr/>
        <w:t xml:space="preserve">r</w:t>
      </w:r>
      <w:r>
        <w:rPr/>
        <w:t xml:space="preserve"> </w:t>
      </w:r>
      <w:r>
        <w:rPr/>
        <w:t xml:space="preserve">f</w:t>
      </w:r>
      <w:r>
        <w:rPr/>
        <w:t xml:space="preserve">r</w:t>
      </w:r>
      <w:r>
        <w:rPr/>
        <w:t xml:space="preserve">o</w:t>
      </w:r>
      <w:r>
        <w:rPr/>
        <w:t xml:space="preserve">m</w:t>
      </w:r>
      <w:r>
        <w:rPr/>
        <w:t xml:space="preserve"> </w:t>
      </w:r>
      <w:r>
        <w:rPr/>
        <w:t xml:space="preserve">M</w:t>
      </w:r>
      <w:r>
        <w:rPr/>
        <w:t xml:space="preserve">r</w:t>
      </w:r>
      <w:r>
        <w:rPr/>
        <w:t xml:space="preserve"> </w:t>
      </w:r>
      <w:r>
        <w:rPr/>
        <w:t xml:space="preserve">Y</w:t>
      </w:r>
      <w:r>
        <w:rPr/>
        <w:t xml:space="preserve">o</w:t>
      </w:r>
      <w:r>
        <w:rPr/>
        <w:t xml:space="preserve">u</w:t>
      </w:r>
      <w:r>
        <w:rPr/>
        <w:t xml:space="preserve">n</w:t>
      </w:r>
      <w:r>
        <w:rPr/>
        <w:t xml:space="preserve">g</w:t>
      </w:r>
      <w:r>
        <w:rPr/>
        <w:t xml:space="preserve"> </w:t>
      </w:r>
      <w:r>
        <w:rPr/>
        <w:t xml:space="preserve">d</w:t>
      </w:r>
      <w:r>
        <w:rPr/>
        <w:t xml:space="preserve">a</w:t>
      </w:r>
      <w:r>
        <w:rPr/>
        <w:t xml:space="preserve">t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 </w:t>
      </w:r>
      <w:r>
        <w:rPr/>
        <w:t xml:space="preserve"/>
      </w:r>
      <w:br/>
      <w:r>
        <w:rPr/>
        <w:t xml:space="preserve">1</w:t>
      </w:r>
      <w:r>
        <w:rPr/>
        <w:t xml:space="preserve">8</w:t>
      </w:r>
      <w:r>
        <w:rPr/>
        <w:t xml:space="preserve">t</w:t>
      </w:r>
      <w:r>
        <w:rPr/>
        <w:t xml:space="preserve">h</w:t>
      </w:r>
      <w:r>
        <w:rPr/>
        <w:t xml:space="preserve"> </w:t>
      </w:r>
      <w:r>
        <w:rPr/>
        <w:t xml:space="preserve">o</w:t>
      </w:r>
      <w:r>
        <w:rPr/>
        <w:t xml:space="preserve">f</w:t>
      </w:r>
      <w:r>
        <w:rPr/>
        <w:t xml:space="preserve"> </w:t>
      </w:r>
      <w:r>
        <w:rPr/>
        <w:t xml:space="preserve">D</w:t>
      </w:r>
      <w:r>
        <w:rPr/>
        <w:t xml:space="preserve">e</w:t>
      </w:r>
      <w:r>
        <w:rPr/>
        <w:t xml:space="preserve">c</w:t>
      </w:r>
      <w:r>
        <w:rPr/>
        <w:t xml:space="preserve">e</w:t>
      </w:r>
      <w:r>
        <w:rPr/>
        <w:t xml:space="preserve">m</w:t>
      </w:r>
      <w:r>
        <w:rPr/>
        <w:t xml:space="preserve">b</w:t>
      </w:r>
      <w:r>
        <w:rPr/>
        <w:t xml:space="preserve">e</w:t>
      </w:r>
      <w:r>
        <w:rPr/>
        <w:t xml:space="preserve">r</w:t>
      </w:r>
      <w:r>
        <w:rPr/>
        <w:t xml:space="preserve">,</w:t>
      </w:r>
      <w:r>
        <w:rPr/>
        <w:t xml:space="preserve"> </w:t>
      </w:r>
      <w:r>
        <w:rPr/>
        <w:t xml:space="preserve">w</w:t>
      </w:r>
      <w:r>
        <w:rPr/>
        <w:t xml:space="preserve">r</w:t>
      </w:r>
      <w:r>
        <w:rPr/>
        <w:t xml:space="preserve">i</w:t>
      </w:r>
      <w:r>
        <w:rPr/>
        <w:t xml:space="preserve">t</w:t>
      </w:r>
      <w:r>
        <w:rPr/>
        <w:t xml:space="preserve">t</w:t>
      </w:r>
      <w:r>
        <w:rPr/>
        <w:t xml:space="preserve">e</w:t>
      </w:r>
      <w:r>
        <w:rPr/>
        <w:t xml:space="preserve">n</w:t>
      </w:r>
      <w:r>
        <w:rPr/>
        <w:t xml:space="preserve"> </w:t>
      </w:r>
      <w:r>
        <w:rPr/>
        <w:t xml:space="preserve">o</w:t>
      </w:r>
      <w:r>
        <w:rPr/>
        <w:t xml:space="preserve">n</w:t>
      </w:r>
      <w:r>
        <w:rPr/>
        <w:t xml:space="preserve"> </w:t>
      </w:r>
      <w:r>
        <w:rPr/>
        <w:t xml:space="preserve">b</w:t>
      </w:r>
      <w:r>
        <w:rPr/>
        <w:t xml:space="preserve">u</w:t>
      </w:r>
      <w:r>
        <w:rPr/>
        <w:t xml:space="preserve">s</w:t>
      </w:r>
      <w:r>
        <w:rPr/>
        <w:t xml:space="preserve">i</w:t>
      </w:r>
      <w:r>
        <w:rPr/>
        <w:t xml:space="preserve">n</w:t>
      </w:r>
      <w:r>
        <w:rPr/>
        <w:t xml:space="preserve">e</w:t>
      </w:r>
      <w:r>
        <w:rPr/>
        <w:t xml:space="preserve">s</w:t>
      </w:r>
      <w:r>
        <w:rPr/>
        <w:t xml:space="preserve">s</w:t>
      </w:r>
      <w:r>
        <w:rPr/>
        <w:t xml:space="preserve"> </w:t>
      </w:r>
      <w:r>
        <w:rPr/>
        <w:t xml:space="preserve">r</w:t>
      </w:r>
      <w:r>
        <w:rPr/>
        <w:t xml:space="preserve">e</w:t>
      </w:r>
      <w:r>
        <w:rPr/>
        <w:t xml:space="preserve">s</w:t>
      </w:r>
      <w:r>
        <w:rPr/>
        <w:t xml:space="preserve">p</w:t>
      </w:r>
      <w:r>
        <w:rPr/>
        <w:t xml:space="preserve">e</w:t>
      </w:r>
      <w:r>
        <w:rPr/>
        <w:t xml:space="preserve">c</w:t>
      </w:r>
      <w:r>
        <w:rPr/>
        <w:t xml:space="preserve">t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p</w:t>
      </w:r>
      <w:r>
        <w:rPr/>
        <w:t xml:space="preserve">o</w:t>
      </w:r>
      <w:r>
        <w:rPr/>
        <w:t xml:space="preserve">r</w:t>
      </w:r>
      <w:r>
        <w:rPr/>
        <w:t xml:space="preserve">t</w:t>
      </w:r>
      <w:r>
        <w:rPr/>
        <w:t xml:space="preserve"> </w:t>
      </w:r>
      <w:r>
        <w:rPr/>
        <w:t xml:space="preserve">r</w:t>
      </w:r>
      <w:r>
        <w:rPr/>
        <w:t xml:space="preserve">o</w:t>
      </w:r>
      <w:r>
        <w:rPr/>
        <w:t xml:space="preserve">a</w:t>
      </w:r>
      <w:r>
        <w:rPr/>
        <w:t xml:space="preserve">d</w:t>
      </w:r>
      <w:r>
        <w:rPr/>
        <w:t xml:space="preserve">,</w:t>
      </w:r>
      <w:r>
        <w:rPr/>
        <w:t xml:space="preserve"> </w:t>
      </w:r>
      <w:r>
        <w:rPr/>
        <w:t xml:space="preserve">i</w:t>
      </w:r>
      <w:r>
        <w:rPr/>
        <w:t xml:space="preserve">n</w:t>
      </w:r>
      <w:r>
        <w:rPr/>
        <w:t xml:space="preserve"> </w:t>
      </w:r>
      <w:r>
        <w:rPr/>
        <w:t xml:space="preserve">w</w:t>
      </w:r>
      <w:r>
        <w:rPr/>
        <w:t xml:space="preserve">h</w:t>
      </w:r>
      <w:r>
        <w:rPr/>
        <w:t xml:space="preserve">i</w:t>
      </w:r>
      <w:r>
        <w:rPr/>
        <w:t xml:space="preserve">c</w:t>
      </w:r>
      <w:r>
        <w:rPr/>
        <w:t xml:space="preserve">h</w:t>
      </w:r>
      <w:r>
        <w:rPr/>
        <w:t xml:space="preserve"> </w:t>
      </w:r>
      <w:r>
        <w:rPr/>
        <w:t xml:space="preserve"/>
      </w:r>
      <w:br/>
      <w:r>
        <w:rPr/>
        <w:t xml:space="preserve">i</w:t>
      </w:r>
      <w:r>
        <w:rPr/>
        <w:t xml:space="preserve">s</w:t>
      </w:r>
      <w:r>
        <w:rPr/>
        <w:t xml:space="preserve"> </w:t>
      </w:r>
      <w:r>
        <w:rPr/>
        <w:t xml:space="preserve">a</w:t>
      </w:r>
      <w:r>
        <w:rPr/>
        <w:t xml:space="preserve"> </w:t>
      </w:r>
      <w:r>
        <w:rPr/>
        <w:t xml:space="preserve">n</w:t>
      </w:r>
      <w:r>
        <w:rPr/>
        <w:t xml:space="preserve">o</w:t>
      </w:r>
      <w:r>
        <w:rPr/>
        <w:t xml:space="preserve">t</w:t>
      </w:r>
      <w:r>
        <w:rPr/>
        <w:t xml:space="preserve">e</w:t>
      </w:r>
      <w:r>
        <w:rPr/>
        <w:t xml:space="preserve"> </w:t>
      </w:r>
      <w:r>
        <w:rPr/>
        <w:t xml:space="preserve">a</w:t>
      </w:r>
      <w:r>
        <w:rPr/>
        <w:t xml:space="preserve">t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b</w:t>
      </w:r>
      <w:r>
        <w:rPr/>
        <w:t xml:space="preserve">o</w:t>
      </w:r>
      <w:r>
        <w:rPr/>
        <w:t xml:space="preserve">t</w:t>
      </w:r>
      <w:r>
        <w:rPr/>
        <w:t xml:space="preserve">t</w:t>
      </w:r>
      <w:r>
        <w:rPr/>
        <w:t xml:space="preserve">o</w:t>
      </w:r>
      <w:r>
        <w:rPr/>
        <w:t xml:space="preserve">m</w:t>
      </w:r>
      <w:r>
        <w:rPr/>
        <w:t xml:space="preserve"> </w:t>
      </w:r>
      <w:r>
        <w:rPr/>
        <w:t xml:space="preserve">w</w:t>
      </w:r>
      <w:r>
        <w:rPr/>
        <w:t xml:space="preserve">h</w:t>
      </w:r>
      <w:r>
        <w:rPr/>
        <w:t xml:space="preserve">e</w:t>
      </w:r>
      <w:r>
        <w:rPr/>
        <w:t xml:space="preserve">r</w:t>
      </w:r>
      <w:r>
        <w:rPr/>
        <w:t xml:space="preserve">e</w:t>
      </w:r>
      <w:r>
        <w:rPr/>
        <w:t xml:space="preserve"> 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s</w:t>
      </w:r>
      <w:r>
        <w:rPr/>
        <w:t xml:space="preserve">a</w:t>
      </w:r>
      <w:r>
        <w:rPr/>
        <w:t xml:space="preserve">y</w:t>
      </w:r>
      <w:r>
        <w:rPr/>
        <w:t xml:space="preserve">s</w:t>
      </w:r>
      <w:r>
        <w:rPr/>
        <w:t xml:space="preserve">,</w:t>
      </w:r>
      <w:r>
        <w:rPr/>
        <w:t xml:space="preserve"> </w:t>
      </w:r>
      <w:r>
        <w:rPr/>
        <w:t xml:space="preserve">'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h</w:t>
      </w:r>
      <w:r>
        <w:rPr/>
        <w:t xml:space="preserve">a</w:t>
      </w:r>
      <w:r>
        <w:rPr/>
        <w:t xml:space="preserve">s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a</w:t>
      </w:r>
      <w:r>
        <w:rPr/>
        <w:t xml:space="preserve">t</w:t>
      </w:r>
      <w:r>
        <w:rPr/>
        <w:t xml:space="preserve"> </w:t>
      </w:r>
      <w:r>
        <w:rPr/>
        <w:t xml:space="preserve">d</w:t>
      </w:r>
      <w:r>
        <w:rPr/>
        <w:t xml:space="preserve">a</w:t>
      </w:r>
      <w:r>
        <w:rPr/>
        <w:t xml:space="preserve">y</w:t>
      </w:r>
      <w:r>
        <w:rPr/>
        <w:t xml:space="preserve"> </w:t>
      </w:r>
      <w:r>
        <w:rPr/>
        <w:t xml:space="preserve">s</w:t>
      </w:r>
      <w:r>
        <w:rPr/>
        <w:t xml:space="preserve">e</w:t>
      </w:r>
      <w:r>
        <w:rPr/>
        <w:t xml:space="preserve">e</w:t>
      </w:r>
      <w:r>
        <w:rPr/>
        <w:t xml:space="preserve">n</w:t>
      </w:r>
      <w:r>
        <w:rPr/>
        <w:t xml:space="preserve"> </w:t>
      </w:r>
      <w:r>
        <w:rPr/>
        <w:t xml:space="preserve">y</w:t>
      </w:r>
      <w:r>
        <w:rPr/>
        <w:t xml:space="preserve">o</w:t>
      </w:r>
      <w:r>
        <w:rPr/>
        <w:t xml:space="preserve">u</w:t>
      </w:r>
      <w:r>
        <w:rPr/>
        <w:t xml:space="preserve">,</w:t>
      </w:r>
      <w:r>
        <w:rPr/>
        <w:t xml:space="preserve"> </w:t>
      </w:r>
      <w:r>
        <w:rPr/>
        <w:t xml:space="preserve"/>
      </w:r>
      <w:br/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a</w:t>
      </w:r>
      <w:r>
        <w:rPr/>
        <w:t xml:space="preserve">t</w:t>
      </w:r>
      <w:r>
        <w:rPr/>
        <w:t xml:space="preserve"> </w:t>
      </w:r>
      <w:r>
        <w:rPr/>
        <w:t xml:space="preserve">y</w:t>
      </w:r>
      <w:r>
        <w:rPr/>
        <w:t xml:space="preserve">o</w:t>
      </w:r>
      <w:r>
        <w:rPr/>
        <w:t xml:space="preserve">u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M</w:t>
      </w:r>
      <w:r>
        <w:rPr/>
        <w:t xml:space="preserve">a</w:t>
      </w:r>
      <w:r>
        <w:rPr/>
        <w:t xml:space="preserve">r</w:t>
      </w:r>
      <w:r>
        <w:rPr/>
        <w:t xml:space="preserve">y</w:t>
      </w:r>
      <w:r>
        <w:rPr/>
        <w:t xml:space="preserve"> </w:t>
      </w:r>
      <w:r>
        <w:rPr/>
        <w:t xml:space="preserve">a</w:t>
      </w:r>
      <w:r>
        <w:rPr/>
        <w:t xml:space="preserve">r</w:t>
      </w:r>
      <w:r>
        <w:rPr/>
        <w:t xml:space="preserve">e</w:t>
      </w:r>
      <w:r>
        <w:rPr/>
        <w:t xml:space="preserve"> </w:t>
      </w:r>
      <w:r>
        <w:rPr/>
        <w:t xml:space="preserve">w</w:t>
      </w:r>
      <w:r>
        <w:rPr/>
        <w:t xml:space="preserve">e</w:t>
      </w:r>
      <w:r>
        <w:rPr/>
        <w:t xml:space="preserve">l</w:t>
      </w:r>
      <w:r>
        <w:rPr/>
        <w:t xml:space="preserve">l</w:t>
      </w:r>
      <w:r>
        <w:rPr/>
        <w:t xml:space="preserve">'</w:t>
      </w:r>
      <w:r>
        <w:rPr/>
        <w:t xml:space="preserve">,</w:t>
      </w:r>
      <w:r>
        <w:rPr/>
        <w:t xml:space="preserve"> </w:t>
      </w:r>
      <w:r>
        <w:rPr/>
        <w:t xml:space="preserve">I</w:t>
      </w:r>
      <w:r>
        <w:rPr/>
        <w:t xml:space="preserve"> </w:t>
      </w:r>
      <w:r>
        <w:rPr/>
        <w:t xml:space="preserve">h</w:t>
      </w:r>
      <w:r>
        <w:rPr/>
        <w:t xml:space="preserve">a</w:t>
      </w:r>
      <w:r>
        <w:rPr/>
        <w:t xml:space="preserve">v</w:t>
      </w:r>
      <w:r>
        <w:rPr/>
        <w:t xml:space="preserve">e</w:t>
      </w:r>
      <w:r>
        <w:rPr/>
        <w:t xml:space="preserve"> </w:t>
      </w:r>
      <w:r>
        <w:rPr/>
        <w:t xml:space="preserve">h</w:t>
      </w:r>
      <w:r>
        <w:rPr/>
        <w:t xml:space="preserve">e</w:t>
      </w:r>
      <w:r>
        <w:rPr/>
        <w:t xml:space="preserve">a</w:t>
      </w:r>
      <w:r>
        <w:rPr/>
        <w:t xml:space="preserve">r</w:t>
      </w:r>
      <w:r>
        <w:rPr/>
        <w:t xml:space="preserve">d</w:t>
      </w:r>
      <w:r>
        <w:rPr/>
        <w:t xml:space="preserve"> </w:t>
      </w:r>
      <w:r>
        <w:rPr/>
        <w:t xml:space="preserve">n</w:t>
      </w:r>
      <w:r>
        <w:rPr/>
        <w:t xml:space="preserve">o</w:t>
      </w:r>
      <w:r>
        <w:rPr/>
        <w:t xml:space="preserve">t</w:t>
      </w:r>
      <w:r>
        <w:rPr/>
        <w:t xml:space="preserve">h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> </w:t>
      </w:r>
      <w:r>
        <w:rPr/>
        <w:t xml:space="preserve">f</w:t>
      </w:r>
      <w:r>
        <w:rPr/>
        <w:t xml:space="preserve">r</w:t>
      </w:r>
      <w:r>
        <w:rPr/>
        <w:t xml:space="preserve">o</w:t>
      </w:r>
      <w:r>
        <w:rPr/>
        <w:t xml:space="preserve">m</w:t>
      </w:r>
      <w:r>
        <w:rPr/>
        <w:t xml:space="preserve"> </w:t>
      </w:r>
      <w:r>
        <w:rPr/>
        <w:t xml:space="preserve">h</w:t>
      </w:r>
      <w:r>
        <w:rPr/>
        <w:t xml:space="preserve">o</w:t>
      </w:r>
      <w:r>
        <w:rPr/>
        <w:t xml:space="preserve">m</w:t>
      </w:r>
      <w:r>
        <w:rPr/>
        <w:t xml:space="preserve">e</w:t>
      </w:r>
      <w:r>
        <w:rPr/>
        <w:t xml:space="preserve"> </w:t>
      </w:r>
      <w:r>
        <w:rPr/>
        <w:t xml:space="preserve"/>
      </w:r>
      <w:br/>
      <w:r>
        <w:rPr/>
        <w:t xml:space="preserve">s</w:t>
      </w:r>
      <w:r>
        <w:rPr/>
        <w:t xml:space="preserve">i</w:t>
      </w:r>
      <w:r>
        <w:rPr/>
        <w:t xml:space="preserve">n</w:t>
      </w:r>
      <w:r>
        <w:rPr/>
        <w:t xml:space="preserve">c</w:t>
      </w:r>
      <w:r>
        <w:rPr/>
        <w:t xml:space="preserve">e</w:t>
      </w:r>
      <w:r>
        <w:rPr/>
        <w:t xml:space="preserve"> </w:t>
      </w:r>
      <w:r>
        <w:rPr/>
        <w:t xml:space="preserve">y</w:t>
      </w:r>
      <w:r>
        <w:rPr/>
        <w:t xml:space="preserve">o</w:t>
      </w:r>
      <w:r>
        <w:rPr/>
        <w:t xml:space="preserve">u</w:t>
      </w:r>
      <w:r>
        <w:rPr/>
        <w:t xml:space="preserve"> </w:t>
      </w:r>
      <w:r>
        <w:rPr/>
        <w:t xml:space="preserve">w</w:t>
      </w:r>
      <w:r>
        <w:rPr/>
        <w:t xml:space="preserve">r</w:t>
      </w:r>
      <w:r>
        <w:rPr/>
        <w:t xml:space="preserve">o</w:t>
      </w:r>
      <w:r>
        <w:rPr/>
        <w:t xml:space="preserve">t</w:t>
      </w:r>
      <w:r>
        <w:rPr/>
        <w:t xml:space="preserve">e</w:t>
      </w:r>
      <w:r>
        <w:rPr/>
        <w:t xml:space="preserve"> </w:t>
      </w:r>
      <w:r>
        <w:rPr/>
        <w:t xml:space="preserve">b</w:t>
      </w:r>
      <w:r>
        <w:rPr/>
        <w:t xml:space="preserve">e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4</w:t>
      </w:r>
      <w:r>
        <w:rPr/>
        <w:t xml:space="preserve">t</w:t>
      </w:r>
      <w:r>
        <w:rPr/>
        <w:t xml:space="preserve">h</w:t>
      </w:r>
      <w:r>
        <w:rPr/>
        <w:t xml:space="preserve"> </w:t>
      </w:r>
      <w:r>
        <w:rPr/>
        <w:t xml:space="preserve">o</w:t>
      </w:r>
      <w:r>
        <w:rPr/>
        <w:t xml:space="preserve">f</w:t>
      </w:r>
      <w:r>
        <w:rPr/>
        <w:t xml:space="preserve"> </w:t>
      </w:r>
      <w:r>
        <w:rPr/>
        <w:t xml:space="preserve">D</w:t>
      </w:r>
      <w:r>
        <w:rPr/>
        <w:t xml:space="preserve">e</w:t>
      </w:r>
      <w:r>
        <w:rPr/>
        <w:t xml:space="preserve">c</w:t>
      </w:r>
      <w:r>
        <w:rPr/>
        <w:t xml:space="preserve">.</w:t>
      </w:r>
      <w:r>
        <w:rPr/>
        <w:t xml:space="preserve"> </w:t>
      </w:r>
      <w:r>
        <w:rPr/>
        <w:t xml:space="preserve">I</w:t>
      </w:r>
      <w:r>
        <w:rPr/>
        <w:t xml:space="preserve">t</w:t>
      </w:r>
      <w:r>
        <w:rPr/>
        <w:t xml:space="preserve"> </w:t>
      </w:r>
      <w:r>
        <w:rPr/>
        <w:t xml:space="preserve">i</w:t>
      </w:r>
      <w:r>
        <w:rPr/>
        <w:t xml:space="preserve">s</w:t>
      </w:r>
      <w:r>
        <w:rPr/>
        <w:t xml:space="preserve"> </w:t>
      </w:r>
      <w:r>
        <w:rPr/>
        <w:t xml:space="preserve">t</w:t>
      </w:r>
      <w:r>
        <w:rPr/>
        <w:t xml:space="preserve">r</w:t>
      </w:r>
      <w:r>
        <w:rPr/>
        <w:t xml:space="preserve">u</w:t>
      </w:r>
      <w:r>
        <w:rPr/>
        <w:t xml:space="preserve">e</w:t>
      </w:r>
      <w:r>
        <w:rPr/>
        <w:t xml:space="preserve"> </w:t>
      </w:r>
      <w:r>
        <w:rPr/>
        <w:t xml:space="preserve">I</w:t>
      </w:r>
      <w:r>
        <w:rPr/>
        <w:t xml:space="preserve"> </w:t>
      </w:r>
      <w:r>
        <w:rPr/>
        <w:t xml:space="preserve">h</w:t>
      </w:r>
      <w:r>
        <w:rPr/>
        <w:t xml:space="preserve">a</w:t>
      </w:r>
      <w:r>
        <w:rPr/>
        <w:t xml:space="preserve">v</w:t>
      </w:r>
      <w:r>
        <w:rPr/>
        <w:t xml:space="preserve">e</w:t>
      </w:r>
      <w:r>
        <w:rPr/>
        <w:t xml:space="preserve"> </w:t>
      </w:r>
      <w:r>
        <w:rPr/>
        <w:t xml:space="preserve">h</w:t>
      </w:r>
      <w:r>
        <w:rPr/>
        <w:t xml:space="preserve">a</w:t>
      </w:r>
      <w:r>
        <w:rPr/>
        <w:t xml:space="preserve">d</w:t>
      </w:r>
      <w:r>
        <w:rPr/>
        <w:t xml:space="preserve"> </w:t>
      </w:r>
      <w:r>
        <w:rPr/>
        <w:t xml:space="preserve">a</w:t>
      </w:r>
      <w:r>
        <w:rPr/>
        <w:t xml:space="preserve"> </w:t>
      </w:r>
      <w:r>
        <w:rPr/>
        <w:t xml:space="preserve"/>
      </w:r>
      <w:br/>
      <w:r>
        <w:rPr/>
        <w:t xml:space="preserve">l</w:t>
      </w:r>
      <w:r>
        <w:rPr/>
        <w:t xml:space="preserve">e</w:t>
      </w:r>
      <w:r>
        <w:rPr/>
        <w:t xml:space="preserve">t</w:t>
      </w:r>
      <w:r>
        <w:rPr/>
        <w:t xml:space="preserve">t</w:t>
      </w:r>
      <w:r>
        <w:rPr/>
        <w:t xml:space="preserve">e</w:t>
      </w:r>
      <w:r>
        <w:rPr/>
        <w:t xml:space="preserve">r</w:t>
      </w:r>
      <w:r>
        <w:rPr/>
        <w:t xml:space="preserve"> </w:t>
      </w:r>
      <w:r>
        <w:rPr/>
        <w:t xml:space="preserve">f</w:t>
      </w:r>
      <w:r>
        <w:rPr/>
        <w:t xml:space="preserve">r</w:t>
      </w:r>
      <w:r>
        <w:rPr/>
        <w:t xml:space="preserve">o</w:t>
      </w:r>
      <w:r>
        <w:rPr/>
        <w:t xml:space="preserve">m</w:t>
      </w:r>
      <w:r>
        <w:rPr/>
        <w:t xml:space="preserve"> </w:t>
      </w:r>
      <w:r>
        <w:rPr/>
        <w:t xml:space="preserve">S</w:t>
      </w:r>
      <w:r>
        <w:rPr/>
        <w:t xml:space="preserve">a</w:t>
      </w:r>
      <w:r>
        <w:rPr/>
        <w:t xml:space="preserve">m</w:t>
      </w:r>
      <w:r>
        <w:rPr/>
        <w:t xml:space="preserve">u</w:t>
      </w:r>
      <w:r>
        <w:rPr/>
        <w:t xml:space="preserve">e</w:t>
      </w:r>
      <w:r>
        <w:rPr/>
        <w:t xml:space="preserve">l</w:t>
      </w:r>
      <w:r>
        <w:rPr/>
        <w:t xml:space="preserve"> </w:t>
      </w:r>
      <w:r>
        <w:rPr/>
        <w:t xml:space="preserve">d</w:t>
      </w:r>
      <w:r>
        <w:rPr/>
        <w:t xml:space="preserve">a</w:t>
      </w:r>
      <w:r>
        <w:rPr/>
        <w:t xml:space="preserve">t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9</w:t>
      </w:r>
      <w:r>
        <w:rPr/>
        <w:t xml:space="preserve">t</w:t>
      </w:r>
      <w:r>
        <w:rPr/>
        <w:t xml:space="preserve">h</w:t>
      </w:r>
      <w:r>
        <w:rPr/>
        <w:t xml:space="preserve"> </w:t>
      </w:r>
      <w:r>
        <w:rPr/>
        <w:t xml:space="preserve">w</w:t>
      </w:r>
      <w:r>
        <w:rPr/>
        <w:t xml:space="preserve">h</w:t>
      </w:r>
      <w:r>
        <w:rPr/>
        <w:t xml:space="preserve">i</w:t>
      </w:r>
      <w:r>
        <w:rPr/>
        <w:t xml:space="preserve">c</w:t>
      </w:r>
      <w:r>
        <w:rPr/>
        <w:t xml:space="preserve">h</w:t>
      </w:r>
      <w:r>
        <w:rPr/>
        <w:t xml:space="preserve"> </w:t>
      </w:r>
      <w:r>
        <w:rPr/>
        <w:t xml:space="preserve">g</w:t>
      </w:r>
      <w:r>
        <w:rPr/>
        <w:t xml:space="preserve">a</w:t>
      </w:r>
      <w:r>
        <w:rPr/>
        <w:t xml:space="preserve">v</w:t>
      </w:r>
      <w:r>
        <w:rPr/>
        <w:t xml:space="preserve">e</w:t>
      </w:r>
      <w:r>
        <w:rPr/>
        <w:t xml:space="preserve"> </w:t>
      </w:r>
      <w:r>
        <w:rPr/>
        <w:t xml:space="preserve">m</w:t>
      </w:r>
      <w:r>
        <w:rPr/>
        <w:t xml:space="preserve">e</w:t>
      </w:r>
      <w:r>
        <w:rPr/>
        <w:t xml:space="preserve"> </w:t>
      </w:r>
      <w:r>
        <w:rPr/>
        <w:t xml:space="preserve">n</w:t>
      </w:r>
      <w:r>
        <w:rPr/>
        <w:t xml:space="preserve">o</w:t>
      </w:r>
      <w:r>
        <w:rPr/>
        <w:t xml:space="preserve"> </w:t>
      </w:r>
      <w:r>
        <w:rPr/>
        <w:t xml:space="preserve">i</w:t>
      </w:r>
      <w:r>
        <w:rPr/>
        <w:t xml:space="preserve">n</w:t>
      </w:r>
      <w:r>
        <w:rPr/>
        <w:t xml:space="preserve">f</w:t>
      </w:r>
      <w:r>
        <w:rPr/>
        <w:t xml:space="preserve">o</w:t>
      </w:r>
      <w:r>
        <w:rPr/>
        <w:t xml:space="preserve">r</w:t>
      </w:r>
      <w:r>
        <w:rPr/>
        <w:t xml:space="preserve">m</w:t>
      </w:r>
      <w:r>
        <w:rPr/>
        <w:t xml:space="preserve">a</w:t>
      </w:r>
      <w:r>
        <w:rPr/>
        <w:t xml:space="preserve">t</w:t>
      </w:r>
      <w:r>
        <w:rPr/>
        <w:t xml:space="preserve">i</w:t>
      </w:r>
      <w:r>
        <w:rPr/>
        <w:t xml:space="preserve">o</w:t>
      </w:r>
      <w:r>
        <w:rPr/>
        <w:t xml:space="preserve">n</w:t>
      </w:r>
      <w:r>
        <w:rPr/>
        <w:t xml:space="preserve"> </w:t>
      </w:r>
      <w:r>
        <w:rPr/>
        <w:t xml:space="preserve">f</w:t>
      </w:r>
      <w:r>
        <w:rPr/>
        <w:t xml:space="preserve">r</w:t>
      </w:r>
      <w:r>
        <w:rPr/>
        <w:t xml:space="preserve">o</w:t>
      </w:r>
      <w:r>
        <w:rPr/>
        <w:t xml:space="preserve">m</w:t>
      </w:r>
      <w:r>
        <w:rPr/>
        <w:t xml:space="preserve"> </w:t>
      </w:r>
      <w:r>
        <w:rPr/>
        <w:t xml:space="preserve"/>
      </w:r>
      <w:br/>
      <w:r>
        <w:rPr/>
        <w:t xml:space="preserve">h</w:t>
      </w:r>
      <w:r>
        <w:rPr/>
        <w:t xml:space="preserve">o</w:t>
      </w:r>
      <w:r>
        <w:rPr/>
        <w:t xml:space="preserve">m</w:t>
      </w:r>
      <w:r>
        <w:rPr/>
        <w:t xml:space="preserve">e</w:t>
      </w:r>
      <w:r>
        <w:rPr/>
        <w:t xml:space="preserve"> </w:t>
      </w:r>
      <w:r>
        <w:rPr/>
        <w:t xml:space="preserve">l</w:t>
      </w:r>
      <w:r>
        <w:rPr/>
        <w:t xml:space="preserve">a</w:t>
      </w:r>
      <w:r>
        <w:rPr/>
        <w:t xml:space="preserve">t</w:t>
      </w:r>
      <w:r>
        <w:rPr/>
        <w:t xml:space="preserve">e</w:t>
      </w:r>
      <w:r>
        <w:rPr/>
        <w:t xml:space="preserve">r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a</w:t>
      </w:r>
      <w:r>
        <w:rPr/>
        <w:t xml:space="preserve">n</w:t>
      </w:r>
      <w:r>
        <w:rPr/>
        <w:t xml:space="preserve"> </w:t>
      </w:r>
      <w:r>
        <w:rPr/>
        <w:t xml:space="preserve">y</w:t>
      </w:r>
      <w:r>
        <w:rPr/>
        <w:t xml:space="preserve">o</w:t>
      </w:r>
      <w:r>
        <w:rPr/>
        <w:t xml:space="preserve">u</w:t>
      </w:r>
      <w:r>
        <w:rPr/>
        <w:t xml:space="preserve">r</w:t>
      </w:r>
      <w:r>
        <w:rPr/>
        <w:t xml:space="preserve">s</w:t>
      </w:r>
      <w:r>
        <w:rPr/>
        <w:t xml:space="preserve"> </w:t>
      </w:r>
      <w:r>
        <w:rPr/>
        <w:t xml:space="preserve">-</w:t>
      </w:r>
      <w:r>
        <w:rPr/>
        <w:t xml:space="preserve">-</w:t>
      </w:r>
      <w:r>
        <w:rPr/>
        <w:t xml:space="preserve"> </w:t>
      </w:r>
      <w:r>
        <w:rPr/>
        <w:t xml:space="preserve">I</w:t>
      </w:r>
      <w:r>
        <w:rPr/>
        <w:t xml:space="preserve"> </w:t>
      </w:r>
      <w:r>
        <w:rPr/>
        <w:t xml:space="preserve">h</w:t>
      </w:r>
      <w:r>
        <w:rPr/>
        <w:t xml:space="preserve">a</w:t>
      </w:r>
      <w:r>
        <w:rPr/>
        <w:t xml:space="preserve">v</w:t>
      </w:r>
      <w:r>
        <w:rPr/>
        <w:t xml:space="preserve">e</w:t>
      </w:r>
      <w:r>
        <w:rPr/>
        <w:t xml:space="preserve"> </w:t>
      </w:r>
      <w:r>
        <w:rPr/>
        <w:t xml:space="preserve">w</w:t>
      </w:r>
      <w:r>
        <w:rPr/>
        <w:t xml:space="preserve">r</w:t>
      </w:r>
      <w:r>
        <w:rPr/>
        <w:t xml:space="preserve">i</w:t>
      </w:r>
      <w:r>
        <w:rPr/>
        <w:t xml:space="preserve">t</w:t>
      </w:r>
      <w:r>
        <w:rPr/>
        <w:t xml:space="preserve">t</w:t>
      </w:r>
      <w:r>
        <w:rPr/>
        <w:t xml:space="preserve">e</w:t>
      </w:r>
      <w:r>
        <w:rPr/>
        <w:t xml:space="preserve">n</w:t>
      </w:r>
      <w:r>
        <w:rPr/>
        <w:t xml:space="preserve"> </w:t>
      </w:r>
      <w:r>
        <w:rPr/>
        <w:t xml:space="preserve">e</w:t>
      </w:r>
      <w:r>
        <w:rPr/>
        <w:t xml:space="preserve">v</w:t>
      </w:r>
      <w:r>
        <w:rPr/>
        <w:t xml:space="preserve">e</w:t>
      </w:r>
      <w:r>
        <w:rPr/>
        <w:t xml:space="preserve">r</w:t>
      </w:r>
      <w:r>
        <w:rPr/>
        <w:t xml:space="preserve">y</w:t>
      </w:r>
      <w:r>
        <w:rPr/>
        <w:t xml:space="preserve"> </w:t>
      </w:r>
      <w:r>
        <w:rPr/>
        <w:t xml:space="preserve">w</w:t>
      </w:r>
      <w:r>
        <w:rPr/>
        <w:t xml:space="preserve">e</w:t>
      </w:r>
      <w:r>
        <w:rPr/>
        <w:t xml:space="preserve">e</w:t>
      </w:r>
      <w:r>
        <w:rPr/>
        <w:t xml:space="preserve">k</w:t>
      </w:r>
      <w:r>
        <w:rPr/>
        <w:t xml:space="preserve">,</w:t>
      </w:r>
      <w:r>
        <w:rPr/>
        <w:t xml:space="preserve"> </w:t>
      </w:r>
      <w:r>
        <w:rPr/>
        <w:t xml:space="preserve">p</w:t>
      </w:r>
      <w:r>
        <w:rPr/>
        <w:t xml:space="preserve">a</w:t>
      </w:r>
      <w:r>
        <w:rPr/>
        <w:t xml:space="preserve">r</w:t>
      </w:r>
      <w:r>
        <w:rPr/>
        <w:t xml:space="preserve">t</w:t>
      </w:r>
      <w:r>
        <w:rPr/>
        <w:t xml:space="preserve"> </w:t>
      </w:r>
      <w:r>
        <w:rPr/>
        <w:t xml:space="preserve">o</w:t>
      </w:r>
      <w:r>
        <w:rPr/>
        <w:t xml:space="preserve">f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 </w:t>
      </w:r>
      <w:r>
        <w:rPr/>
        <w:t xml:space="preserve"/>
      </w:r>
      <w:br/>
      <w:r>
        <w:rPr/>
        <w:t xml:space="preserve">t</w:t>
      </w:r>
      <w:r>
        <w:rPr/>
        <w:t xml:space="preserve">i</w:t>
      </w:r>
      <w:r>
        <w:rPr/>
        <w:t xml:space="preserve">m</w:t>
      </w:r>
      <w:r>
        <w:rPr/>
        <w:t xml:space="preserve">e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y</w:t>
      </w:r>
      <w:r>
        <w:rPr/>
        <w:t xml:space="preserve">o</w:t>
      </w:r>
      <w:r>
        <w:rPr/>
        <w:t xml:space="preserve">u</w:t>
      </w:r>
      <w:r>
        <w:rPr/>
        <w:t xml:space="preserve">,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p</w:t>
      </w:r>
      <w:r>
        <w:rPr/>
        <w:t xml:space="preserve">a</w:t>
      </w:r>
      <w:r>
        <w:rPr/>
        <w:t xml:space="preserve">r</w:t>
      </w:r>
      <w:r>
        <w:rPr/>
        <w:t xml:space="preserve">t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S</w:t>
      </w:r>
      <w:r>
        <w:rPr/>
        <w:t xml:space="preserve">a</w:t>
      </w:r>
      <w:r>
        <w:rPr/>
        <w:t xml:space="preserve">m</w:t>
      </w:r>
      <w:r>
        <w:rPr/>
        <w:t xml:space="preserve">u</w:t>
      </w:r>
      <w:r>
        <w:rPr/>
        <w:t xml:space="preserve">e</w:t>
      </w:r>
      <w:r>
        <w:rPr/>
        <w:t xml:space="preserve">l</w:t>
      </w:r>
      <w:r>
        <w:rPr/>
        <w:t xml:space="preserve">,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s</w:t>
      </w:r>
      <w:r>
        <w:rPr/>
        <w:t xml:space="preserve">h</w:t>
      </w:r>
      <w:r>
        <w:rPr/>
        <w:t xml:space="preserve">a</w:t>
      </w:r>
      <w:r>
        <w:rPr/>
        <w:t xml:space="preserve">l</w:t>
      </w:r>
      <w:r>
        <w:rPr/>
        <w:t xml:space="preserve">l</w:t>
      </w:r>
      <w:r>
        <w:rPr/>
        <w:t xml:space="preserve"> </w:t>
      </w:r>
      <w:r>
        <w:rPr/>
        <w:t xml:space="preserve">c</w:t>
      </w:r>
      <w:r>
        <w:rPr/>
        <w:t xml:space="preserve">o</w:t>
      </w:r>
      <w:r>
        <w:rPr/>
        <w:t xml:space="preserve">n</w:t>
      </w:r>
      <w:r>
        <w:rPr/>
        <w:t xml:space="preserve">t</w:t>
      </w:r>
      <w:r>
        <w:rPr/>
        <w:t xml:space="preserve">i</w:t>
      </w:r>
      <w:r>
        <w:rPr/>
        <w:t xml:space="preserve">n</w:t>
      </w:r>
      <w:r>
        <w:rPr/>
        <w:t xml:space="preserve">u</w:t>
      </w:r>
      <w:r>
        <w:rPr/>
        <w:t xml:space="preserve">e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d</w:t>
      </w:r>
      <w:r>
        <w:rPr/>
        <w:t xml:space="preserve">o</w:t>
      </w:r>
      <w:r>
        <w:rPr/>
        <w:t xml:space="preserve"> </w:t>
      </w:r>
      <w:r>
        <w:rPr/>
        <w:t xml:space="preserve">s</w:t>
      </w:r>
      <w:r>
        <w:rPr/>
        <w:t xml:space="preserve">o</w:t>
      </w:r>
      <w:r>
        <w:rPr/>
        <w:t xml:space="preserve"> </w:t>
      </w:r>
      <w:r>
        <w:rPr/>
        <w:t xml:space="preserve"/>
      </w:r>
      <w:br/>
      <w:r>
        <w:rPr/>
        <w:t xml:space="preserve">w</w:t>
      </w:r>
      <w:r>
        <w:rPr/>
        <w:t xml:space="preserve">h</w:t>
      </w:r>
      <w:r>
        <w:rPr/>
        <w:t xml:space="preserve">i</w:t>
      </w:r>
      <w:r>
        <w:rPr/>
        <w:t xml:space="preserve">l</w:t>
      </w:r>
      <w:r>
        <w:rPr/>
        <w:t xml:space="preserve">e</w:t>
      </w:r>
      <w:r>
        <w:rPr/>
        <w:t xml:space="preserve"> </w:t>
      </w:r>
      <w:r>
        <w:rPr/>
        <w:t xml:space="preserve">I</w:t>
      </w:r>
      <w:r>
        <w:rPr/>
        <w:t xml:space="preserve"> </w:t>
      </w:r>
      <w:r>
        <w:rPr/>
        <w:t xml:space="preserve">t</w:t>
      </w:r>
      <w:r>
        <w:rPr/>
        <w:t xml:space="preserve">a</w:t>
      </w:r>
      <w:r>
        <w:rPr/>
        <w:t xml:space="preserve">r</w:t>
      </w:r>
      <w:r>
        <w:rPr/>
        <w:t xml:space="preserve">r</w:t>
      </w:r>
      <w:r>
        <w:rPr/>
        <w:t xml:space="preserve">y</w:t>
      </w:r>
      <w:r>
        <w:rPr/>
        <w:t xml:space="preserve"> </w:t>
      </w:r>
      <w:r>
        <w:rPr/>
        <w:t xml:space="preserve">h</w:t>
      </w:r>
      <w:r>
        <w:rPr/>
        <w:t xml:space="preserve">e</w:t>
      </w:r>
      <w:r>
        <w:rPr/>
        <w:t xml:space="preserve">r</w:t>
      </w:r>
      <w:r>
        <w:rPr/>
        <w:t xml:space="preserve">e</w:t>
      </w:r>
      <w:r>
        <w:rPr/>
        <w:t xml:space="preserve">.</w:t>
      </w:r>
      <w:r>
        <w:rPr/>
        <w:t xml:space="preserve"> </w:t>
      </w:r>
      <w:r>
        <w:rPr/>
        <w:t xml:space="preserve">Y</w:t>
      </w:r>
      <w:r>
        <w:rPr/>
        <w:t xml:space="preserve">o</w:t>
      </w:r>
      <w:r>
        <w:rPr/>
        <w:t xml:space="preserve">u</w:t>
      </w:r>
      <w:r>
        <w:rPr/>
        <w:t xml:space="preserve"> </w:t>
      </w:r>
      <w:r>
        <w:rPr/>
        <w:t xml:space="preserve">c</w:t>
      </w:r>
      <w:r>
        <w:rPr/>
        <w:t xml:space="preserve">h</w:t>
      </w:r>
      <w:r>
        <w:rPr/>
        <w:t xml:space="preserve">a</w:t>
      </w:r>
      <w:r>
        <w:rPr/>
        <w:t xml:space="preserve">r</w:t>
      </w:r>
      <w:r>
        <w:rPr/>
        <w:t xml:space="preserve">g</w:t>
      </w:r>
      <w:r>
        <w:rPr/>
        <w:t xml:space="preserve">e</w:t>
      </w:r>
      <w:r>
        <w:rPr/>
        <w:t xml:space="preserve"> </w:t>
      </w:r>
      <w:r>
        <w:rPr/>
        <w:t xml:space="preserve">m</w:t>
      </w:r>
      <w:r>
        <w:rPr/>
        <w:t xml:space="preserve">e</w:t>
      </w:r>
      <w:r>
        <w:rPr/>
        <w:t xml:space="preserve"> </w:t>
      </w:r>
      <w:r>
        <w:rPr/>
        <w:t xml:space="preserve">i</w:t>
      </w:r>
      <w:r>
        <w:rPr/>
        <w:t xml:space="preserve">n</w:t>
      </w:r>
      <w:r>
        <w:rPr/>
        <w:t xml:space="preserve"> </w:t>
      </w:r>
      <w:r>
        <w:rPr/>
        <w:t xml:space="preserve">y</w:t>
      </w:r>
      <w:r>
        <w:rPr/>
        <w:t xml:space="preserve">o</w:t>
      </w:r>
      <w:r>
        <w:rPr/>
        <w:t xml:space="preserve">u</w:t>
      </w:r>
      <w:r>
        <w:rPr/>
        <w:t xml:space="preserve">r</w:t>
      </w:r>
      <w:r>
        <w:rPr/>
        <w:t xml:space="preserve"> </w:t>
      </w:r>
      <w:r>
        <w:rPr/>
        <w:t xml:space="preserve">l</w:t>
      </w:r>
      <w:r>
        <w:rPr/>
        <w:t xml:space="preserve">e</w:t>
      </w:r>
      <w:r>
        <w:rPr/>
        <w:t xml:space="preserve">t</w:t>
      </w:r>
      <w:r>
        <w:rPr/>
        <w:t xml:space="preserve">t</w:t>
      </w:r>
      <w:r>
        <w:rPr/>
        <w:t xml:space="preserve">e</w:t>
      </w:r>
      <w:r>
        <w:rPr/>
        <w:t xml:space="preserve">r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g</w:t>
      </w:r>
      <w:r>
        <w:rPr/>
        <w:t xml:space="preserve">i</w:t>
      </w:r>
      <w:r>
        <w:rPr/>
        <w:t xml:space="preserve">v</w:t>
      </w:r>
      <w:r>
        <w:rPr/>
        <w:t xml:space="preserve">e</w:t>
      </w:r>
      <w:r>
        <w:rPr/>
        <w:t xml:space="preserve"> </w:t>
      </w:r>
      <w:r>
        <w:rPr/>
        <w:t xml:space="preserve"/>
      </w:r>
      <w:br/>
      <w:r>
        <w:rPr/>
        <w:t xml:space="preserve">y</w:t>
      </w:r>
      <w:r>
        <w:rPr/>
        <w:t xml:space="preserve">o</w:t>
      </w:r>
      <w:r>
        <w:rPr/>
        <w:t xml:space="preserve">u</w:t>
      </w:r>
      <w:r>
        <w:rPr/>
        <w:t xml:space="preserve"> </w:t>
      </w:r>
      <w:r>
        <w:rPr/>
        <w:t xml:space="preserve">a</w:t>
      </w:r>
      <w:r>
        <w:rPr/>
        <w:t xml:space="preserve"> </w:t>
      </w:r>
      <w:r>
        <w:rPr/>
        <w:t xml:space="preserve">j</w:t>
      </w:r>
      <w:r>
        <w:rPr/>
        <w:t xml:space="preserve">o</w:t>
      </w:r>
      <w:r>
        <w:rPr/>
        <w:t xml:space="preserve">u</w:t>
      </w:r>
      <w:r>
        <w:rPr/>
        <w:t xml:space="preserve">r</w:t>
      </w:r>
      <w:r>
        <w:rPr/>
        <w:t xml:space="preserve">n</w:t>
      </w:r>
      <w:r>
        <w:rPr/>
        <w:t xml:space="preserve">a</w:t>
      </w:r>
      <w:r>
        <w:rPr/>
        <w:t xml:space="preserve">l</w:t>
      </w:r>
      <w:r>
        <w:rPr/>
        <w:t xml:space="preserve"> </w:t>
      </w:r>
      <w:r>
        <w:rPr/>
        <w:t xml:space="preserve">o</w:t>
      </w:r>
      <w:r>
        <w:rPr/>
        <w:t xml:space="preserve">f</w:t>
      </w:r>
      <w:r>
        <w:rPr/>
        <w:t xml:space="preserve"> </w:t>
      </w:r>
      <w:r>
        <w:rPr/>
        <w:t xml:space="preserve">p</w:t>
      </w:r>
      <w:r>
        <w:rPr/>
        <w:t xml:space="preserve">a</w:t>
      </w:r>
      <w:r>
        <w:rPr/>
        <w:t xml:space="preserve">s</w:t>
      </w:r>
      <w:r>
        <w:rPr/>
        <w:t xml:space="preserve">s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> </w:t>
      </w:r>
      <w:r>
        <w:rPr/>
        <w:t xml:space="preserve">m</w:t>
      </w:r>
      <w:r>
        <w:rPr/>
        <w:t xml:space="preserve">y</w:t>
      </w:r>
      <w:r>
        <w:rPr/>
        <w:t xml:space="preserve"> </w:t>
      </w:r>
      <w:r>
        <w:rPr/>
        <w:t xml:space="preserve">t</w:t>
      </w:r>
      <w:r>
        <w:rPr/>
        <w:t xml:space="preserve">i</w:t>
      </w:r>
      <w:r>
        <w:rPr/>
        <w:t xml:space="preserve">m</w:t>
      </w:r>
      <w:r>
        <w:rPr/>
        <w:t xml:space="preserve">e</w:t>
      </w:r>
      <w:r>
        <w:rPr/>
        <w:t xml:space="preserve"> </w:t>
      </w:r>
      <w:r>
        <w:rPr/>
        <w:t xml:space="preserve">h</w:t>
      </w:r>
      <w:r>
        <w:rPr/>
        <w:t xml:space="preserve">e</w:t>
      </w:r>
      <w:r>
        <w:rPr/>
        <w:t xml:space="preserve">r</w:t>
      </w:r>
      <w:r>
        <w:rPr/>
        <w:t xml:space="preserve">e</w:t>
      </w:r>
      <w:r>
        <w:rPr/>
        <w:t xml:space="preserve"> </w:t>
      </w:r>
      <w:r>
        <w:rPr/>
        <w:t xml:space="preserve">-</w:t>
      </w:r>
      <w:r>
        <w:rPr/>
        <w:t xml:space="preserve"> </w:t>
      </w:r>
      <w:r>
        <w:rPr/>
        <w:t xml:space="preserve">I</w:t>
      </w:r>
      <w:r>
        <w:rPr/>
        <w:t xml:space="preserve"> </w:t>
      </w:r>
      <w:r>
        <w:rPr/>
        <w:t xml:space="preserve">w</w:t>
      </w:r>
      <w:r>
        <w:rPr/>
        <w:t xml:space="preserve">i</w:t>
      </w:r>
      <w:r>
        <w:rPr/>
        <w:t xml:space="preserve">l</w:t>
      </w:r>
      <w:r>
        <w:rPr/>
        <w:t xml:space="preserve">l</w:t>
      </w:r>
      <w:r>
        <w:rPr/>
        <w:t xml:space="preserve"> </w:t>
      </w:r>
      <w:r>
        <w:rPr/>
        <w:t xml:space="preserve">d</w:t>
      </w:r>
      <w:r>
        <w:rPr/>
        <w:t xml:space="preserve">o</w:t>
      </w:r>
      <w:r>
        <w:rPr/>
        <w:t xml:space="preserve"> </w:t>
      </w:r>
      <w:r>
        <w:rPr/>
        <w:t xml:space="preserve">i</w:t>
      </w:r>
      <w:r>
        <w:rPr/>
        <w:t xml:space="preserve">t</w:t>
      </w:r>
      <w:r>
        <w:rPr/>
        <w:t xml:space="preserve"> </w:t>
      </w:r>
      <w:r>
        <w:rPr/>
        <w:t xml:space="preserve">c</w:t>
      </w:r>
      <w:r>
        <w:rPr/>
        <w:t xml:space="preserve">h</w:t>
      </w:r>
      <w:r>
        <w:rPr/>
        <w:t xml:space="preserve">e</w:t>
      </w:r>
      <w:r>
        <w:rPr/>
        <w:t xml:space="preserve">e</w:t>
      </w:r>
      <w:r>
        <w:rPr/>
        <w:t xml:space="preserve">r</w:t>
      </w:r>
      <w:r>
        <w:rPr/>
        <w:t xml:space="preserve">f</w:t>
      </w:r>
      <w:r>
        <w:rPr/>
        <w:t xml:space="preserve">u</w:t>
      </w:r>
      <w:r>
        <w:rPr/>
        <w:t xml:space="preserve">l</w:t>
      </w:r>
      <w:r>
        <w:rPr/>
        <w:t xml:space="preserve">l</w:t>
      </w:r>
      <w:r>
        <w:rPr/>
        <w:t xml:space="preserve">y</w:t>
      </w:r>
      <w:r>
        <w:rPr/>
        <w:t xml:space="preserve"> </w:t>
      </w:r>
      <w:r>
        <w:rPr/>
        <w:t xml:space="preserve"/>
      </w:r>
      <w:br/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t</w:t>
      </w:r>
      <w:r>
        <w:rPr/>
        <w:t xml:space="preserve">r</w:t>
      </w:r>
      <w:r>
        <w:rPr/>
        <w:t xml:space="preserve">u</w:t>
      </w:r>
      <w:r>
        <w:rPr/>
        <w:t xml:space="preserve">l</w:t>
      </w:r>
      <w:r>
        <w:rPr/>
        <w:t xml:space="preserve">y</w:t>
      </w:r>
      <w:r>
        <w:rPr/>
        <w:t xml:space="preserve">,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s</w:t>
      </w:r>
      <w:r>
        <w:rPr/>
        <w:t xml:space="preserve">o</w:t>
      </w:r>
      <w:r>
        <w:rPr/>
        <w:t xml:space="preserve"> </w:t>
      </w:r>
      <w:r>
        <w:rPr/>
        <w:t xml:space="preserve">f</w:t>
      </w:r>
      <w:r>
        <w:rPr/>
        <w:t xml:space="preserve">e</w:t>
      </w:r>
      <w:r>
        <w:rPr/>
        <w:t xml:space="preserve">w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i</w:t>
      </w:r>
      <w:r>
        <w:rPr/>
        <w:t xml:space="preserve">n</w:t>
      </w:r>
      <w:r>
        <w:rPr/>
        <w:t xml:space="preserve">c</w:t>
      </w:r>
      <w:r>
        <w:rPr/>
        <w:t xml:space="preserve">i</w:t>
      </w:r>
      <w:r>
        <w:rPr/>
        <w:t xml:space="preserve">d</w:t>
      </w:r>
      <w:r>
        <w:rPr/>
        <w:t xml:space="preserve">e</w:t>
      </w:r>
      <w:r>
        <w:rPr/>
        <w:t xml:space="preserve">n</w:t>
      </w:r>
      <w:r>
        <w:rPr/>
        <w:t xml:space="preserve">t</w:t>
      </w:r>
      <w:r>
        <w:rPr/>
        <w:t xml:space="preserve">s</w:t>
      </w:r>
      <w:r>
        <w:rPr/>
        <w:t xml:space="preserve">,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s</w:t>
      </w:r>
      <w:r>
        <w:rPr/>
        <w:t xml:space="preserve">a</w:t>
      </w:r>
      <w:r>
        <w:rPr/>
        <w:t xml:space="preserve">m</w:t>
      </w:r>
      <w:r>
        <w:rPr/>
        <w:t xml:space="preserve">e</w:t>
      </w:r>
      <w:r>
        <w:rPr/>
        <w:t xml:space="preserve"> </w:t>
      </w:r>
      <w:r>
        <w:rPr/>
        <w:t xml:space="preserve">s</w:t>
      </w:r>
      <w:r>
        <w:rPr/>
        <w:t xml:space="preserve">o</w:t>
      </w:r>
      <w:r>
        <w:rPr/>
        <w:t xml:space="preserve"> </w:t>
      </w:r>
      <w:r>
        <w:rPr/>
        <w:t xml:space="preserve">u</w:t>
      </w:r>
      <w:r>
        <w:rPr/>
        <w:t xml:space="preserve">n</w:t>
      </w:r>
      <w:r>
        <w:rPr/>
        <w:t xml:space="preserve">i</w:t>
      </w:r>
      <w:r>
        <w:rPr/>
        <w:t xml:space="preserve">f</w:t>
      </w:r>
      <w:r>
        <w:rPr/>
        <w:t xml:space="preserve">o</w:t>
      </w:r>
      <w:r>
        <w:rPr/>
        <w:t xml:space="preserve">r</w:t>
      </w:r>
      <w:r>
        <w:rPr/>
        <w:t xml:space="preserve">m</w:t>
      </w:r>
      <w:r>
        <w:rPr/>
        <w:t xml:space="preserve">,</w:t>
      </w:r>
      <w:r>
        <w:rPr/>
        <w:t xml:space="preserve"/>
      </w:r>
      <w:br/>
      <w:r>
        <w:rPr/>
        <w:t xml:space="preserve">t</w:t>
      </w:r>
      <w:r>
        <w:rPr/>
        <w:t xml:space="preserve">h</w:t>
      </w:r>
      <w:r>
        <w:rPr/>
        <w:t xml:space="preserve">a</w:t>
      </w:r>
      <w:r>
        <w:rPr/>
        <w:t xml:space="preserve">t</w:t>
      </w:r>
      <w:r>
        <w:rPr/>
        <w:t xml:space="preserve"> </w:t>
      </w:r>
      <w:r>
        <w:rPr/>
        <w:t xml:space="preserve">a</w:t>
      </w:r>
      <w:r>
        <w:rPr/>
        <w:t xml:space="preserve"> </w:t>
      </w:r>
      <w:r>
        <w:rPr/>
        <w:t xml:space="preserve">h</w:t>
      </w:r>
      <w:r>
        <w:rPr/>
        <w:t xml:space="preserve">i</w:t>
      </w:r>
      <w:r>
        <w:rPr/>
        <w:t xml:space="preserve">s</w:t>
      </w:r>
      <w:r>
        <w:rPr/>
        <w:t xml:space="preserve">t</w:t>
      </w:r>
      <w:r>
        <w:rPr/>
        <w:t xml:space="preserve">o</w:t>
      </w:r>
      <w:r>
        <w:rPr/>
        <w:t xml:space="preserve">r</w:t>
      </w:r>
      <w:r>
        <w:rPr/>
        <w:t xml:space="preserve">y</w:t>
      </w:r>
      <w:r>
        <w:rPr/>
        <w:t xml:space="preserve"> </w:t>
      </w:r>
      <w:r>
        <w:rPr/>
        <w:t xml:space="preserve">o</w:t>
      </w:r>
      <w:r>
        <w:rPr/>
        <w:t xml:space="preserve">f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e</w:t>
      </w:r>
      <w:r>
        <w:rPr/>
        <w:t xml:space="preserve">m</w:t>
      </w:r>
      <w:r>
        <w:rPr/>
        <w:t xml:space="preserve">p</w:t>
      </w:r>
      <w:r>
        <w:rPr/>
        <w:t xml:space="preserve">l</w:t>
      </w:r>
      <w:r>
        <w:rPr/>
        <w:t xml:space="preserve">o</w:t>
      </w:r>
      <w:r>
        <w:rPr/>
        <w:t xml:space="preserve">y</w:t>
      </w:r>
      <w:r>
        <w:rPr/>
        <w:t xml:space="preserve">m</w:t>
      </w:r>
      <w:r>
        <w:rPr/>
        <w:t xml:space="preserve">e</w:t>
      </w:r>
      <w:r>
        <w:rPr/>
        <w:t xml:space="preserve">n</w:t>
      </w:r>
      <w:r>
        <w:rPr/>
        <w:t xml:space="preserve">t</w:t>
      </w:r>
      <w:r>
        <w:rPr/>
        <w:t xml:space="preserve"> </w:t>
      </w:r>
      <w:r>
        <w:rPr/>
        <w:t xml:space="preserve">o</w:t>
      </w:r>
      <w:r>
        <w:rPr/>
        <w:t xml:space="preserve">f</w:t>
      </w:r>
      <w:r>
        <w:rPr/>
        <w:t xml:space="preserve"> </w:t>
      </w:r>
      <w:r>
        <w:rPr/>
        <w:t xml:space="preserve">o</w:t>
      </w:r>
      <w:r>
        <w:rPr/>
        <w:t xml:space="preserve">n</w:t>
      </w:r>
      <w:r>
        <w:rPr/>
        <w:t xml:space="preserve">e</w:t>
      </w:r>
      <w:r>
        <w:rPr/>
        <w:t xml:space="preserve"> </w:t>
      </w:r>
      <w:r>
        <w:rPr/>
        <w:t xml:space="preserve">d</w:t>
      </w:r>
      <w:r>
        <w:rPr/>
        <w:t xml:space="preserve">a</w:t>
      </w:r>
      <w:r>
        <w:rPr/>
        <w:t xml:space="preserve">y</w:t>
      </w:r>
      <w:r>
        <w:rPr/>
        <w:t xml:space="preserve">,</w:t>
      </w:r>
      <w:r>
        <w:rPr/>
        <w:t xml:space="preserve"> </w:t>
      </w:r>
      <w:r>
        <w:rPr/>
        <w:t xml:space="preserve">i</w:t>
      </w:r>
      <w:r>
        <w:rPr/>
        <w:t xml:space="preserve">s</w:t>
      </w:r>
      <w:r>
        <w:rPr/>
        <w:t xml:space="preserve"> </w:t>
      </w:r>
      <w:r>
        <w:rPr/>
        <w:t xml:space="preserve">w</w:t>
      </w:r>
      <w:r>
        <w:rPr/>
        <w:t xml:space="preserve">i</w:t>
      </w:r>
      <w:r>
        <w:rPr/>
        <w:t xml:space="preserve">t</w:t>
      </w:r>
      <w:r>
        <w:rPr/>
        <w:t xml:space="preserve">h</w:t>
      </w:r>
      <w:r>
        <w:rPr/>
        <w:t xml:space="preserve"> </w:t>
      </w:r>
      <w:r>
        <w:rPr/>
        <w:t xml:space="preserve">v</w:t>
      </w:r>
      <w:r>
        <w:rPr/>
        <w:t xml:space="preserve">e</w:t>
      </w:r>
      <w:r>
        <w:rPr/>
        <w:t xml:space="preserve">r</w:t>
      </w:r>
      <w:r>
        <w:rPr/>
        <w:t xml:space="preserve">y</w:t>
      </w:r>
      <w:r>
        <w:rPr/>
        <w:t xml:space="preserve"> </w:t>
      </w:r>
      <w:r>
        <w:rPr/>
        <w:t xml:space="preserve">s</w:t>
      </w:r>
      <w:r>
        <w:rPr/>
        <w:t xml:space="preserve">m</w:t>
      </w:r>
      <w:r>
        <w:rPr/>
        <w:t xml:space="preserve">a</w:t>
      </w:r>
      <w:r>
        <w:rPr/>
        <w:t xml:space="preserve">l</w:t>
      </w:r>
      <w:r>
        <w:rPr/>
        <w:t xml:space="preserve">l</w:t>
      </w:r>
      <w:r>
        <w:rPr/>
        <w:t xml:space="preserve"> </w:t>
      </w:r>
      <w:r>
        <w:rPr/>
        <w:t xml:space="preserve"/>
      </w:r>
      <w:br/>
      <w:r>
        <w:rPr/>
        <w:t xml:space="preserve">v</w:t>
      </w:r>
      <w:r>
        <w:rPr/>
        <w:t xml:space="preserve">a</w:t>
      </w:r>
      <w:r>
        <w:rPr/>
        <w:t xml:space="preserve">r</w:t>
      </w:r>
      <w:r>
        <w:rPr/>
        <w:t xml:space="preserve">i</w:t>
      </w:r>
      <w:r>
        <w:rPr/>
        <w:t xml:space="preserve">a</w:t>
      </w:r>
      <w:r>
        <w:rPr/>
        <w:t xml:space="preserve">t</w:t>
      </w:r>
      <w:r>
        <w:rPr/>
        <w:t xml:space="preserve">i</w:t>
      </w:r>
      <w:r>
        <w:rPr/>
        <w:t xml:space="preserve">o</w:t>
      </w:r>
      <w:r>
        <w:rPr/>
        <w:t xml:space="preserve">n</w:t>
      </w:r>
      <w:r>
        <w:rPr/>
        <w:t xml:space="preserve">s</w:t>
      </w:r>
      <w:r>
        <w:rPr/>
        <w:t xml:space="preserve">,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h</w:t>
      </w:r>
      <w:r>
        <w:rPr/>
        <w:t xml:space="preserve">i</w:t>
      </w:r>
      <w:r>
        <w:rPr/>
        <w:t xml:space="preserve">s</w:t>
      </w:r>
      <w:r>
        <w:rPr/>
        <w:t xml:space="preserve">t</w:t>
      </w:r>
      <w:r>
        <w:rPr/>
        <w:t xml:space="preserve">o</w:t>
      </w:r>
      <w:r>
        <w:rPr/>
        <w:t xml:space="preserve">r</w:t>
      </w:r>
      <w:r>
        <w:rPr/>
        <w:t xml:space="preserve">y</w:t>
      </w:r>
      <w:r>
        <w:rPr/>
        <w:t xml:space="preserve"> </w:t>
      </w:r>
      <w:r>
        <w:rPr/>
        <w:t xml:space="preserve">o</w:t>
      </w:r>
      <w:r>
        <w:rPr/>
        <w:t xml:space="preserve">f</w:t>
      </w:r>
      <w:r>
        <w:rPr/>
        <w:t xml:space="preserve"> </w:t>
      </w:r>
      <w:r>
        <w:rPr/>
        <w:t xml:space="preserve">e</w:t>
      </w:r>
      <w:r>
        <w:rPr/>
        <w:t xml:space="preserve">v</w:t>
      </w:r>
      <w:r>
        <w:rPr/>
        <w:t xml:space="preserve">e</w:t>
      </w:r>
      <w:r>
        <w:rPr/>
        <w:t xml:space="preserve">r</w:t>
      </w:r>
      <w:r>
        <w:rPr/>
        <w:t xml:space="preserve">y</w:t>
      </w:r>
      <w:r>
        <w:rPr/>
        <w:t xml:space="preserve"> </w:t>
      </w:r>
      <w:r>
        <w:rPr/>
        <w:t xml:space="preserve">d</w:t>
      </w:r>
      <w:r>
        <w:rPr/>
        <w:t xml:space="preserve">a</w:t>
      </w:r>
      <w:r>
        <w:rPr/>
        <w:t xml:space="preserve">y</w:t>
      </w:r>
      <w:r>
        <w:rPr/>
        <w:t xml:space="preserve"> </w:t>
      </w:r>
      <w:r>
        <w:rPr/>
        <w:t xml:space="preserve">-</w:t>
      </w:r>
      <w:r>
        <w:rPr/>
        <w:t xml:space="preserve"> </w:t>
      </w:r>
      <w:r>
        <w:rPr/>
        <w:t xml:space="preserve">A</w:t>
      </w:r>
      <w:r>
        <w:rPr/>
        <w:t xml:space="preserve">f</w:t>
      </w:r>
      <w:r>
        <w:rPr/>
        <w:t xml:space="preserve">t</w:t>
      </w:r>
      <w:r>
        <w:rPr/>
        <w:t xml:space="preserve">e</w:t>
      </w:r>
      <w:r>
        <w:rPr/>
        <w:t xml:space="preserve">r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i</w:t>
      </w:r>
      <w:r>
        <w:rPr/>
        <w:t xml:space="preserve">s</w:t>
      </w:r>
      <w:r>
        <w:rPr/>
        <w:t xml:space="preserve"> </w:t>
      </w:r>
      <w:r>
        <w:rPr/>
        <w:t xml:space="preserve">p</w:t>
      </w:r>
      <w:r>
        <w:rPr/>
        <w:t xml:space="preserve">r</w:t>
      </w:r>
      <w:r>
        <w:rPr/>
        <w:t xml:space="preserve">e</w:t>
      </w:r>
      <w:r>
        <w:rPr/>
        <w:t xml:space="preserve">f</w:t>
      </w:r>
      <w:r>
        <w:rPr/>
        <w:t xml:space="preserve">a</w:t>
      </w:r>
      <w:r>
        <w:rPr/>
        <w:t xml:space="preserve">c</w:t>
      </w:r>
      <w:r>
        <w:rPr/>
        <w:t xml:space="preserve">e</w:t>
      </w:r>
      <w:r>
        <w:rPr/>
        <w:t xml:space="preserve"> </w:t>
      </w:r>
      <w:r>
        <w:rPr/>
        <w:t xml:space="preserve">I</w:t>
      </w:r>
      <w:r>
        <w:rPr/>
        <w:t xml:space="preserve"> </w:t>
      </w:r>
      <w:r>
        <w:rPr/>
        <w:t xml:space="preserve">w</w:t>
      </w:r>
      <w:r>
        <w:rPr/>
        <w:t xml:space="preserve">i</w:t>
      </w:r>
      <w:r>
        <w:rPr/>
        <w:t xml:space="preserve">l</w:t>
      </w:r>
      <w:r>
        <w:rPr/>
        <w:t xml:space="preserve">l</w:t>
      </w:r>
      <w:r>
        <w:rPr/>
        <w:t xml:space="preserve"> </w:t>
      </w:r>
      <w:r>
        <w:rPr/>
        <w:t xml:space="preserve"/>
      </w:r>
      <w:br/>
      <w:r>
        <w:rPr/>
        <w:t xml:space="preserve">b</w:t>
      </w:r>
      <w:r>
        <w:rPr/>
        <w:t xml:space="preserve">e</w:t>
      </w:r>
      <w:r>
        <w:rPr/>
        <w:t xml:space="preserve">g</w:t>
      </w:r>
      <w:r>
        <w:rPr/>
        <w:t xml:space="preserve">i</w:t>
      </w:r>
      <w:r>
        <w:rPr/>
        <w:t xml:space="preserve">n</w:t>
      </w:r>
      <w:r>
        <w:rPr/>
        <w:t xml:space="preserve"> </w:t>
      </w:r>
      <w:r>
        <w:rPr/>
        <w:t xml:space="preserve">i</w:t>
      </w:r>
      <w:r>
        <w:rPr/>
        <w:t xml:space="preserve">n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m</w:t>
      </w:r>
      <w:r>
        <w:rPr/>
        <w:t xml:space="preserve">o</w:t>
      </w:r>
      <w:r>
        <w:rPr/>
        <w:t xml:space="preserve">r</w:t>
      </w:r>
      <w:r>
        <w:rPr/>
        <w:t xml:space="preserve">n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> </w:t>
      </w:r>
      <w:r>
        <w:rPr/>
        <w:t xml:space="preserve">-</w:t>
      </w:r>
      <w:r>
        <w:rPr/>
        <w:t xml:space="preserve"> </w:t>
      </w:r>
      <w:r>
        <w:rPr/>
        <w:t xml:space="preserve">I</w:t>
      </w:r>
      <w:r>
        <w:rPr/>
        <w:t xml:space="preserve"> </w:t>
      </w:r>
      <w:r>
        <w:rPr/>
        <w:t xml:space="preserve">a</w:t>
      </w:r>
      <w:r>
        <w:rPr/>
        <w:t xml:space="preserve">r</w:t>
      </w:r>
      <w:r>
        <w:rPr/>
        <w:t xml:space="preserve">r</w:t>
      </w:r>
      <w:r>
        <w:rPr/>
        <w:t xml:space="preserve">i</w:t>
      </w:r>
      <w:r>
        <w:rPr/>
        <w:t xml:space="preserve">v</w:t>
      </w:r>
      <w:r>
        <w:rPr/>
        <w:t xml:space="preserve">e</w:t>
      </w:r>
      <w:r>
        <w:rPr/>
        <w:t xml:space="preserve"> </w:t>
      </w:r>
      <w:r>
        <w:rPr/>
        <w:t xml:space="preserve">a</w:t>
      </w:r>
      <w:r>
        <w:rPr/>
        <w:t xml:space="preserve">b</w:t>
      </w:r>
      <w:r>
        <w:rPr/>
        <w:t xml:space="preserve">o</w:t>
      </w:r>
      <w:r>
        <w:rPr/>
        <w:t xml:space="preserve">u</w:t>
      </w:r>
      <w:r>
        <w:rPr/>
        <w:t xml:space="preserve">t</w:t>
      </w:r>
      <w:r>
        <w:rPr/>
        <w:t xml:space="preserve"> </w:t>
      </w:r>
      <w:r>
        <w:rPr/>
        <w:t xml:space="preserve">s</w:t>
      </w:r>
      <w:r>
        <w:rPr/>
        <w:t xml:space="preserve">u</w:t>
      </w:r>
      <w:r>
        <w:rPr/>
        <w:t xml:space="preserve">n</w:t>
      </w:r>
      <w:r>
        <w:rPr/>
        <w:t xml:space="preserve">r</w:t>
      </w:r>
      <w:r>
        <w:rPr/>
        <w:t xml:space="preserve">i</w:t>
      </w:r>
      <w:r>
        <w:rPr/>
        <w:t xml:space="preserve">s</w:t>
      </w:r>
      <w:r>
        <w:rPr/>
        <w:t xml:space="preserve">e</w:t>
      </w:r>
      <w:r>
        <w:rPr/>
        <w:t xml:space="preserve">,</w:t>
      </w:r>
      <w:r>
        <w:rPr/>
        <w:t xml:space="preserve"> </w:t>
      </w:r>
      <w:r>
        <w:rPr/>
        <w:t xml:space="preserve">l</w:t>
      </w:r>
      <w:r>
        <w:rPr/>
        <w:t xml:space="preserve">o</w:t>
      </w:r>
      <w:r>
        <w:rPr/>
        <w:t xml:space="preserve">o</w:t>
      </w:r>
      <w:r>
        <w:rPr/>
        <w:t xml:space="preserve">k</w:t>
      </w:r>
      <w:r>
        <w:rPr/>
        <w:t xml:space="preserve"> </w:t>
      </w:r>
      <w:r>
        <w:rPr/>
        <w:t xml:space="preserve">o</w:t>
      </w:r>
      <w:r>
        <w:rPr/>
        <w:t xml:space="preserve">v</w:t>
      </w:r>
      <w:r>
        <w:rPr/>
        <w:t xml:space="preserve">e</w:t>
      </w:r>
      <w:r>
        <w:rPr/>
        <w:t xml:space="preserve">r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b</w:t>
      </w:r>
      <w:r>
        <w:rPr/>
        <w:t xml:space="preserve">u</w:t>
      </w:r>
      <w:r>
        <w:rPr/>
        <w:t xml:space="preserve">-</w:t>
      </w:r>
      <w:r>
        <w:rPr/>
        <w:t xml:space="preserve"/>
      </w:r>
      <w:br/>
      <w:r>
        <w:rPr/>
        <w:t xml:space="preserve">s</w:t>
      </w:r>
      <w:r>
        <w:rPr/>
        <w:t xml:space="preserve">i</w:t>
      </w:r>
      <w:r>
        <w:rPr/>
        <w:t xml:space="preserve">n</w:t>
      </w:r>
      <w:r>
        <w:rPr/>
        <w:t xml:space="preserve">e</w:t>
      </w:r>
      <w:r>
        <w:rPr/>
        <w:t xml:space="preserve">s</w:t>
      </w:r>
      <w:r>
        <w:rPr/>
        <w:t xml:space="preserve">s</w:t>
      </w:r>
      <w:r>
        <w:rPr/>
        <w:t xml:space="preserve"> </w:t>
      </w:r>
      <w:r>
        <w:rPr/>
        <w:t xml:space="preserve">a</w:t>
      </w:r>
      <w:r>
        <w:rPr/>
        <w:t xml:space="preserve">s</w:t>
      </w:r>
      <w:r>
        <w:rPr/>
        <w:t xml:space="preserve">s</w:t>
      </w:r>
      <w:r>
        <w:rPr/>
        <w:t xml:space="preserve">i</w:t>
      </w:r>
      <w:r>
        <w:rPr/>
        <w:t xml:space="preserve">g</w:t>
      </w:r>
      <w:r>
        <w:rPr/>
        <w:t xml:space="preserve">n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f</w:t>
      </w:r>
      <w:r>
        <w:rPr/>
        <w:t xml:space="preserve">o</w:t>
      </w:r>
      <w:r>
        <w:rPr/>
        <w:t xml:space="preserve">r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d</w:t>
      </w:r>
      <w:r>
        <w:rPr/>
        <w:t xml:space="preserve">a</w:t>
      </w:r>
      <w:r>
        <w:rPr/>
        <w:t xml:space="preserve">y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a</w:t>
      </w:r>
      <w:r>
        <w:rPr/>
        <w:t xml:space="preserve">t</w:t>
      </w:r>
      <w:r>
        <w:rPr/>
        <w:t xml:space="preserve"> </w:t>
      </w:r>
      <w:r>
        <w:rPr/>
        <w:t xml:space="preserve">n</w:t>
      </w:r>
      <w:r>
        <w:rPr/>
        <w:t xml:space="preserve">i</w:t>
      </w:r>
      <w:r>
        <w:rPr/>
        <w:t xml:space="preserve">n</w:t>
      </w:r>
      <w:r>
        <w:rPr/>
        <w:t xml:space="preserve">e</w:t>
      </w:r>
      <w:r>
        <w:rPr/>
        <w:t xml:space="preserve"> </w:t>
      </w:r>
      <w:r>
        <w:rPr/>
        <w:t xml:space="preserve">o</w:t>
      </w:r>
      <w:r>
        <w:rPr/>
        <w:t xml:space="preserve">'</w:t>
      </w:r>
      <w:r>
        <w:rPr/>
        <w:t xml:space="preserve">c</w:t>
      </w:r>
      <w:r>
        <w:rPr/>
        <w:t xml:space="preserve">l</w:t>
      </w:r>
      <w:r>
        <w:rPr/>
        <w:t xml:space="preserve">o</w:t>
      </w:r>
      <w:r>
        <w:rPr/>
        <w:t xml:space="preserve">c</w:t>
      </w:r>
      <w:r>
        <w:rPr/>
        <w:t xml:space="preserve">k</w:t>
      </w:r>
      <w:r>
        <w:rPr/>
        <w:t xml:space="preserve"> </w:t>
      </w:r>
      <w:r>
        <w:rPr/>
        <w:t xml:space="preserve">w</w:t>
      </w:r>
      <w:r>
        <w:rPr/>
        <w:t xml:space="preserve">e</w:t>
      </w:r>
      <w:r>
        <w:rPr/>
        <w:t xml:space="preserve"> </w:t>
      </w:r>
      <w:r>
        <w:rPr/>
        <w:t xml:space="preserve">b</w:t>
      </w:r>
      <w:r>
        <w:rPr/>
        <w:t xml:space="preserve">r</w:t>
      </w:r>
      <w:r>
        <w:rPr/>
        <w:t xml:space="preserve">e</w:t>
      </w:r>
      <w:r>
        <w:rPr/>
        <w:t xml:space="preserve">a</w:t>
      </w:r>
      <w:r>
        <w:rPr/>
        <w:t xml:space="preserve">k</w:t>
      </w:r>
      <w:r>
        <w:rPr/>
        <w:t xml:space="preserve">f</w:t>
      </w:r>
      <w:r>
        <w:rPr/>
        <w:t xml:space="preserve">a</w:t>
      </w:r>
      <w:r>
        <w:rPr/>
        <w:t xml:space="preserve">s</w:t>
      </w:r>
      <w:r>
        <w:rPr/>
        <w:t xml:space="preserve">t</w:t>
      </w:r>
      <w:r>
        <w:rPr/>
        <w:t xml:space="preserve">;</w:t>
      </w:r>
      <w:r>
        <w:rPr/>
        <w:t xml:space="preserve"> </w:t>
      </w:r>
      <w:r>
        <w:rPr/>
        <w:t xml:space="preserve">a</w:t>
      </w:r>
      <w:r>
        <w:rPr/>
        <w:t xml:space="preserve">f</w:t>
      </w:r>
      <w:r>
        <w:rPr/>
        <w:t xml:space="preserve">t</w:t>
      </w:r>
      <w:r>
        <w:rPr/>
        <w:t xml:space="preserve">e</w:t>
      </w:r>
      <w:r>
        <w:rPr/>
        <w:t xml:space="preserve">r</w:t>
      </w:r>
      <w:r>
        <w:rPr/>
        <w:t xml:space="preserve"> </w:t>
      </w:r>
      <w:r>
        <w:rPr/>
        <w:t xml:space="preserve"/>
      </w:r>
      <w:br/>
      <w:r>
        <w:rPr/>
        <w:t xml:space="preserve">t</w:t>
      </w:r>
      <w:r>
        <w:rPr/>
        <w:t xml:space="preserve">h</w:t>
      </w:r>
      <w:r>
        <w:rPr/>
        <w:t xml:space="preserve">a</w:t>
      </w:r>
      <w:r>
        <w:rPr/>
        <w:t xml:space="preserve">t</w:t>
      </w:r>
      <w:r>
        <w:rPr/>
        <w:t xml:space="preserve"> </w:t>
      </w:r>
      <w:r>
        <w:rPr/>
        <w:t xml:space="preserve">w</w:t>
      </w:r>
      <w:r>
        <w:rPr/>
        <w:t xml:space="preserve">e</w:t>
      </w:r>
      <w:r>
        <w:rPr/>
        <w:t xml:space="preserve"> </w:t>
      </w:r>
      <w:r>
        <w:rPr/>
        <w:t xml:space="preserve">a</w:t>
      </w:r>
      <w:r>
        <w:rPr/>
        <w:t xml:space="preserve">t</w:t>
      </w:r>
      <w:r>
        <w:rPr/>
        <w:t xml:space="preserve">t</w:t>
      </w:r>
      <w:r>
        <w:rPr/>
        <w:t xml:space="preserve">e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o</w:t>
      </w:r>
      <w:r>
        <w:rPr/>
        <w:t xml:space="preserve">n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c</w:t>
      </w:r>
      <w:r>
        <w:rPr/>
        <w:t xml:space="preserve">o</w:t>
      </w:r>
      <w:r>
        <w:rPr/>
        <w:t xml:space="preserve">m</w:t>
      </w:r>
      <w:r>
        <w:rPr/>
        <w:t xml:space="preserve">m</w:t>
      </w:r>
      <w:r>
        <w:rPr/>
        <w:t xml:space="preserve">i</w:t>
      </w:r>
      <w:r>
        <w:rPr/>
        <w:t xml:space="preserve">t</w:t>
      </w:r>
      <w:r>
        <w:rPr/>
        <w:t xml:space="preserve">t</w:t>
      </w:r>
      <w:r>
        <w:rPr/>
        <w:t xml:space="preserve">e</w:t>
      </w:r>
      <w:r>
        <w:rPr/>
        <w:t xml:space="preserve">e</w:t>
      </w:r>
      <w:r>
        <w:rPr/>
        <w:t xml:space="preserve">s</w:t>
      </w:r>
      <w:r>
        <w:rPr/>
        <w:t xml:space="preserve">,</w:t>
      </w:r>
      <w:r>
        <w:rPr/>
        <w:t xml:space="preserve"> </w:t>
      </w:r>
      <w:r>
        <w:rPr/>
        <w:t xml:space="preserve">o</w:t>
      </w:r>
      <w:r>
        <w:rPr/>
        <w:t xml:space="preserve">r</w:t>
      </w:r>
      <w:r>
        <w:rPr/>
        <w:t xml:space="preserve"> </w:t>
      </w:r>
      <w:r>
        <w:rPr/>
        <w:t xml:space="preserve">g</w:t>
      </w:r>
      <w:r>
        <w:rPr/>
        <w:t xml:space="preserve">o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p</w:t>
      </w:r>
      <w:r>
        <w:rPr/>
        <w:t xml:space="preserve">u</w:t>
      </w:r>
      <w:r>
        <w:rPr/>
        <w:t xml:space="preserve">b</w:t>
      </w:r>
      <w:r>
        <w:rPr/>
        <w:t xml:space="preserve">l</w:t>
      </w:r>
      <w:r>
        <w:rPr/>
        <w:t xml:space="preserve">i</w:t>
      </w:r>
      <w:r>
        <w:rPr/>
        <w:t xml:space="preserve">c</w:t>
      </w:r>
      <w:r>
        <w:rPr/>
        <w:t xml:space="preserve"> </w:t>
      </w:r>
      <w:r>
        <w:rPr/>
        <w:t xml:space="preserve">o</w:t>
      </w:r>
      <w:r>
        <w:rPr/>
        <w:t xml:space="preserve">f</w:t>
      </w:r>
      <w:r>
        <w:rPr/>
        <w:t xml:space="preserve">f</w:t>
      </w:r>
      <w:r>
        <w:rPr/>
        <w:t xml:space="preserve">i</w:t>
      </w:r>
      <w:r>
        <w:rPr/>
        <w:t xml:space="preserve">c</w:t>
      </w:r>
      <w:r>
        <w:rPr/>
        <w:t xml:space="preserve">e</w:t>
      </w:r>
      <w:r>
        <w:rPr/>
        <w:t xml:space="preserve">s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 </w:t>
      </w:r>
      <w:r>
        <w:rPr/>
        <w:t xml:space="preserve"/>
      </w:r>
      <w:br/>
      <w:r>
        <w:rPr/>
        <w:t xml:space="preserve">g</w:t>
      </w:r>
      <w:r>
        <w:rPr/>
        <w:t xml:space="preserve">e</w:t>
      </w:r>
      <w:r>
        <w:rPr/>
        <w:t xml:space="preserve">t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s</w:t>
      </w:r>
      <w:r>
        <w:rPr/>
        <w:t xml:space="preserve">e</w:t>
      </w:r>
      <w:r>
        <w:rPr/>
        <w:t xml:space="preserve">v</w:t>
      </w:r>
      <w:r>
        <w:rPr/>
        <w:t xml:space="preserve">e</w:t>
      </w:r>
      <w:r>
        <w:rPr/>
        <w:t xml:space="preserve">r</w:t>
      </w:r>
      <w:r>
        <w:rPr/>
        <w:t xml:space="preserve">a</w:t>
      </w:r>
      <w:r>
        <w:rPr/>
        <w:t xml:space="preserve">l</w:t>
      </w:r>
      <w:r>
        <w:rPr/>
        <w:t xml:space="preserve"> </w:t>
      </w:r>
      <w:r>
        <w:rPr/>
        <w:t xml:space="preserve">c</w:t>
      </w:r>
      <w:r>
        <w:rPr/>
        <w:t xml:space="preserve">l</w:t>
      </w:r>
      <w:r>
        <w:rPr/>
        <w:t xml:space="preserve">a</w:t>
      </w:r>
      <w:r>
        <w:rPr/>
        <w:t xml:space="preserve">i</w:t>
      </w:r>
      <w:r>
        <w:rPr/>
        <w:t xml:space="preserve">m</w:t>
      </w:r>
      <w:r>
        <w:rPr/>
        <w:t xml:space="preserve">s</w:t>
      </w:r>
      <w:r>
        <w:rPr/>
        <w:t xml:space="preserve"> </w:t>
      </w:r>
      <w:r>
        <w:rPr/>
        <w:t xml:space="preserve">a</w:t>
      </w:r>
      <w:r>
        <w:rPr/>
        <w:t xml:space="preserve">l</w:t>
      </w:r>
      <w:r>
        <w:rPr/>
        <w:t xml:space="preserve">l</w:t>
      </w:r>
      <w:r>
        <w:rPr/>
        <w:t xml:space="preserve">o</w:t>
      </w:r>
      <w:r>
        <w:rPr/>
        <w:t xml:space="preserve">w</w:t>
      </w:r>
      <w:r>
        <w:rPr/>
        <w:t xml:space="preserve">e</w:t>
      </w:r>
      <w:r>
        <w:rPr/>
        <w:t xml:space="preserve">d</w:t>
      </w:r>
      <w:r>
        <w:rPr/>
        <w:t xml:space="preserve">,</w:t>
      </w:r>
      <w:r>
        <w:rPr/>
        <w:t xml:space="preserve"> </w:t>
      </w:r>
      <w:r>
        <w:rPr/>
        <w:t xml:space="preserve">w</w:t>
      </w:r>
      <w:r>
        <w:rPr/>
        <w:t xml:space="preserve">h</w:t>
      </w:r>
      <w:r>
        <w:rPr/>
        <w:t xml:space="preserve">i</w:t>
      </w:r>
      <w:r>
        <w:rPr/>
        <w:t xml:space="preserve">c</w:t>
      </w:r>
      <w:r>
        <w:rPr/>
        <w:t xml:space="preserve">h</w:t>
      </w:r>
      <w:r>
        <w:rPr/>
        <w:t xml:space="preserve"> </w:t>
      </w:r>
      <w:r>
        <w:rPr/>
        <w:t xml:space="preserve">[</w:t>
      </w:r>
      <w:r>
        <w:rPr/>
        <w:t xml:space="preserve"> </w:t>
      </w:r>
      <w:r>
        <w:rPr/>
        <w:t xml:space="preserve">]</w:t>
      </w:r>
      <w:r>
        <w:rPr/>
        <w:t xml:space="preserve"> </w:t>
      </w:r>
      <w:r>
        <w:rPr/>
        <w:t xml:space="preserve">s</w:t>
      </w:r>
      <w:r>
        <w:rPr/>
        <w:t xml:space="preserve">e</w:t>
      </w:r>
      <w:r>
        <w:rPr/>
        <w:t xml:space="preserve">n</w:t>
      </w:r>
      <w:r>
        <w:rPr/>
        <w:t xml:space="preserve">t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u</w:t>
      </w:r>
      <w:r>
        <w:rPr/>
        <w:t xml:space="preserve">s</w:t>
      </w:r>
      <w:r>
        <w:rPr/>
        <w:t xml:space="preserve"> </w:t>
      </w:r>
      <w:r>
        <w:rPr/>
        <w:t xml:space="preserve">i</w:t>
      </w:r>
      <w:r>
        <w:rPr/>
        <w:t xml:space="preserve">n</w:t>
      </w:r>
      <w:r>
        <w:rPr/>
        <w:t xml:space="preserve"> </w:t>
      </w:r>
      <w:r>
        <w:rPr/>
        <w:t xml:space="preserve">g</w:t>
      </w:r>
      <w:r>
        <w:rPr/>
        <w:t xml:space="preserve">r</w:t>
      </w:r>
      <w:r>
        <w:rPr/>
        <w:t xml:space="preserve">e</w:t>
      </w:r>
      <w:r>
        <w:rPr/>
        <w:t xml:space="preserve">a</w:t>
      </w:r>
      <w:r>
        <w:rPr/>
        <w:t xml:space="preserve">t</w:t>
      </w:r>
      <w:r>
        <w:rPr/>
        <w:t xml:space="preserve"> </w:t>
      </w:r>
      <w:r>
        <w:rPr/>
        <w:t xml:space="preserve">n</w:t>
      </w:r>
      <w:r>
        <w:rPr/>
        <w:t xml:space="preserve">u</w:t>
      </w:r>
      <w:r>
        <w:rPr/>
        <w:t xml:space="preserve">m</w:t>
      </w:r>
      <w:r>
        <w:rPr/>
        <w:t xml:space="preserve">-</w:t>
      </w:r>
      <w:r>
        <w:rPr/>
        <w:t xml:space="preserve"/>
      </w:r>
      <w:br/>
      <w:r>
        <w:rPr/>
        <w:t xml:space="preserve">b</w:t>
      </w:r>
      <w:r>
        <w:rPr/>
        <w:t xml:space="preserve">e</w:t>
      </w:r>
      <w:r>
        <w:rPr/>
        <w:t xml:space="preserve">r</w:t>
      </w:r>
      <w:r>
        <w:rPr/>
        <w:t xml:space="preserve">s</w:t>
      </w:r>
      <w:r>
        <w:rPr/>
        <w:t xml:space="preserve"> </w:t>
      </w:r>
      <w:r>
        <w:rPr/>
        <w:t xml:space="preserve">-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n</w:t>
      </w:r>
      <w:r>
        <w:rPr/>
        <w:t xml:space="preserve"> </w:t>
      </w:r>
      <w:r>
        <w:rPr/>
        <w:t xml:space="preserve">m</w:t>
      </w:r>
      <w:r>
        <w:rPr/>
        <w:t xml:space="preserve">e</w:t>
      </w:r>
      <w:r>
        <w:rPr/>
        <w:t xml:space="preserve">e</w:t>
      </w:r>
      <w:r>
        <w:rPr/>
        <w:t xml:space="preserve">t</w:t>
      </w:r>
      <w:r>
        <w:rPr/>
        <w:t xml:space="preserve"> </w:t>
      </w:r>
      <w:r>
        <w:rPr/>
        <w:t xml:space="preserve">i</w:t>
      </w:r>
      <w:r>
        <w:rPr/>
        <w:t xml:space="preserve">n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h</w:t>
      </w:r>
      <w:r>
        <w:rPr/>
        <w:t xml:space="preserve">a</w:t>
      </w:r>
      <w:r>
        <w:rPr/>
        <w:t xml:space="preserve">l</w:t>
      </w:r>
      <w:r>
        <w:rPr/>
        <w:t xml:space="preserve">l</w:t>
      </w:r>
      <w:r>
        <w:rPr/>
        <w:t xml:space="preserve"> </w:t>
      </w:r>
      <w:r>
        <w:rPr/>
        <w:t xml:space="preserve">o</w:t>
      </w:r>
      <w:r>
        <w:rPr/>
        <w:t xml:space="preserve">f</w:t>
      </w:r>
      <w:r>
        <w:rPr/>
        <w:t xml:space="preserve"> </w:t>
      </w:r>
      <w:r>
        <w:rPr/>
        <w:t xml:space="preserve">r</w:t>
      </w:r>
      <w:r>
        <w:rPr/>
        <w:t xml:space="preserve">e</w:t>
      </w:r>
      <w:r>
        <w:rPr/>
        <w:t xml:space="preserve">p</w:t>
      </w:r>
      <w:r>
        <w:rPr/>
        <w:t xml:space="preserve">r</w:t>
      </w:r>
      <w:r>
        <w:rPr/>
        <w:t xml:space="preserve">e</w:t>
      </w:r>
      <w:r>
        <w:rPr/>
        <w:t xml:space="preserve">s</w:t>
      </w:r>
      <w:r>
        <w:rPr/>
        <w:t xml:space="preserve">e</w:t>
      </w:r>
      <w:r>
        <w:rPr/>
        <w:t xml:space="preserve">n</w:t>
      </w:r>
      <w:r>
        <w:rPr/>
        <w:t xml:space="preserve">t</w:t>
      </w:r>
      <w:r>
        <w:rPr/>
        <w:t xml:space="preserve">a</w:t>
      </w:r>
      <w:r>
        <w:rPr/>
        <w:t xml:space="preserve">t</w:t>
      </w:r>
      <w:r>
        <w:rPr/>
        <w:t xml:space="preserve">i</w:t>
      </w:r>
      <w:r>
        <w:rPr/>
        <w:t xml:space="preserve">v</w:t>
      </w:r>
      <w:r>
        <w:rPr/>
        <w:t xml:space="preserve">e</w:t>
      </w:r>
      <w:r>
        <w:rPr/>
        <w:t xml:space="preserve">s</w:t>
      </w:r>
      <w:r>
        <w:rPr/>
        <w:t xml:space="preserve">,</w:t>
      </w:r>
      <w:r>
        <w:rPr/>
        <w:t xml:space="preserve"> </w:t>
      </w:r>
      <w:r>
        <w:rPr/>
        <w:t xml:space="preserve">w</w:t>
      </w:r>
      <w:r>
        <w:rPr/>
        <w:t xml:space="preserve">h</w:t>
      </w:r>
      <w:r>
        <w:rPr/>
        <w:t xml:space="preserve">e</w:t>
      </w:r>
      <w:r>
        <w:rPr/>
        <w:t xml:space="preserve">r</w:t>
      </w:r>
      <w:r>
        <w:rPr/>
        <w:t xml:space="preserve">e</w:t>
      </w:r>
      <w:r>
        <w:rPr/>
        <w:t xml:space="preserve"> </w:t>
      </w:r>
      <w:r>
        <w:rPr/>
        <w:t xml:space="preserve">w</w:t>
      </w:r>
      <w:r>
        <w:rPr/>
        <w:t xml:space="preserve">e</w:t>
      </w:r>
      <w:r>
        <w:rPr/>
        <w:t xml:space="preserve"> </w:t>
      </w:r>
      <w:r>
        <w:rPr/>
        <w:t xml:space="preserve">a</w:t>
      </w:r>
      <w:r>
        <w:rPr/>
        <w:t xml:space="preserve">t</w:t>
      </w:r>
      <w:r>
        <w:rPr/>
        <w:t xml:space="preserve">t</w:t>
      </w:r>
      <w:r>
        <w:rPr/>
        <w:t xml:space="preserve">e</w:t>
      </w:r>
      <w:r>
        <w:rPr/>
        <w:t xml:space="preserve">n</w:t>
      </w:r>
      <w:r>
        <w:rPr/>
        <w:t xml:space="preserve">d</w:t>
      </w:r>
      <w:r>
        <w:rPr/>
        <w:t xml:space="preserve"> </w:t>
      </w:r>
      <w:r>
        <w:rPr/>
        <w:t xml:space="preserve"/>
      </w:r>
      <w:br/>
      <w:r>
        <w:rPr/>
        <w:t xml:space="preserve">u</w:t>
      </w:r>
      <w:r>
        <w:rPr/>
        <w:t xml:space="preserve">n</w:t>
      </w:r>
      <w:r>
        <w:rPr/>
        <w:t xml:space="preserve">t</w:t>
      </w:r>
      <w:r>
        <w:rPr/>
        <w:t xml:space="preserve">i</w:t>
      </w:r>
      <w:r>
        <w:rPr/>
        <w:t xml:space="preserve">l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r</w:t>
      </w:r>
      <w:r>
        <w:rPr/>
        <w:t xml:space="preserve">e</w:t>
      </w:r>
      <w:r>
        <w:rPr/>
        <w:t xml:space="preserve">e</w:t>
      </w:r>
      <w:r>
        <w:rPr/>
        <w:t xml:space="preserve"> </w:t>
      </w:r>
      <w:r>
        <w:rPr/>
        <w:t xml:space="preserve">o</w:t>
      </w:r>
      <w:r>
        <w:rPr/>
        <w:t xml:space="preserve">r</w:t>
      </w:r>
      <w:r>
        <w:rPr/>
        <w:t xml:space="preserve"> </w:t>
      </w:r>
      <w:r>
        <w:rPr/>
        <w:t xml:space="preserve">f</w:t>
      </w:r>
      <w:r>
        <w:rPr/>
        <w:t xml:space="preserve">o</w:t>
      </w:r>
      <w:r>
        <w:rPr/>
        <w:t xml:space="preserve">u</w:t>
      </w:r>
      <w:r>
        <w:rPr/>
        <w:t xml:space="preserve">r</w:t>
      </w:r>
      <w:r>
        <w:rPr/>
        <w:t xml:space="preserve"> </w:t>
      </w:r>
      <w:r>
        <w:rPr/>
        <w:t xml:space="preserve">o</w:t>
      </w:r>
      <w:r>
        <w:rPr/>
        <w:t xml:space="preserve">'</w:t>
      </w:r>
      <w:r>
        <w:rPr/>
        <w:t xml:space="preserve">c</w:t>
      </w:r>
      <w:r>
        <w:rPr/>
        <w:t xml:space="preserve">l</w:t>
      </w:r>
      <w:r>
        <w:rPr/>
        <w:t xml:space="preserve">o</w:t>
      </w:r>
      <w:r>
        <w:rPr/>
        <w:t xml:space="preserve">c</w:t>
      </w:r>
      <w:r>
        <w:rPr/>
        <w:t xml:space="preserve">k</w:t>
      </w:r>
      <w:r>
        <w:rPr/>
        <w:t xml:space="preserve">,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n</w:t>
      </w:r>
      <w:r>
        <w:rPr/>
        <w:t xml:space="preserve"> </w:t>
      </w:r>
      <w:r>
        <w:rPr/>
        <w:t xml:space="preserve">g</w:t>
      </w:r>
      <w:r>
        <w:rPr/>
        <w:t xml:space="preserve">o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o</w:t>
      </w:r>
      <w:r>
        <w:rPr/>
        <w:t xml:space="preserve">u</w:t>
      </w:r>
      <w:r>
        <w:rPr/>
        <w:t xml:space="preserve">r</w:t>
      </w:r>
      <w:r>
        <w:rPr/>
        <w:t xml:space="preserve"> </w:t>
      </w:r>
      <w:r>
        <w:rPr/>
        <w:t xml:space="preserve">q</w:t>
      </w:r>
      <w:r>
        <w:rPr/>
        <w:t xml:space="preserve">u</w:t>
      </w:r>
      <w:r>
        <w:rPr/>
        <w:t xml:space="preserve">a</w:t>
      </w:r>
      <w:r>
        <w:rPr/>
        <w:t xml:space="preserve">r</w:t>
      </w:r>
      <w:r>
        <w:rPr/>
        <w:t xml:space="preserve">t</w:t>
      </w:r>
      <w:r>
        <w:rPr/>
        <w:t xml:space="preserve">e</w:t>
      </w:r>
      <w:r>
        <w:rPr/>
        <w:t xml:space="preserve">r</w:t>
      </w:r>
      <w:r>
        <w:rPr/>
        <w:t xml:space="preserve">s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d</w:t>
      </w:r>
      <w:r>
        <w:rPr/>
        <w:t xml:space="preserve">i</w:t>
      </w:r>
      <w:r>
        <w:rPr/>
        <w:t xml:space="preserve">n</w:t>
      </w:r>
      <w:r>
        <w:rPr/>
        <w:t xml:space="preserve">e</w:t>
      </w:r>
      <w:r>
        <w:rPr/>
        <w:t xml:space="preserve"> </w:t>
      </w:r>
      <w:r>
        <w:rPr/>
        <w:t xml:space="preserve">a</w:t>
      </w:r>
      <w:r>
        <w:rPr/>
        <w:t xml:space="preserve">f</w:t>
      </w:r>
      <w:r>
        <w:rPr/>
        <w:t xml:space="preserve">-</w:t>
      </w:r>
      <w:r>
        <w:rPr/>
        <w:t xml:space="preserve"/>
      </w:r>
      <w:br/>
      <w:r>
        <w:rPr/>
        <w:t xml:space="preserve">t</w:t>
      </w:r>
      <w:r>
        <w:rPr/>
        <w:t xml:space="preserve">e</w:t>
      </w:r>
      <w:r>
        <w:rPr/>
        <w:t xml:space="preserve">r</w:t>
      </w:r>
      <w:r>
        <w:rPr/>
        <w:t xml:space="preserve"> </w:t>
      </w:r>
      <w:r>
        <w:rPr/>
        <w:t xml:space="preserve">w</w:t>
      </w:r>
      <w:r>
        <w:rPr/>
        <w:t xml:space="preserve">h</w:t>
      </w:r>
      <w:r>
        <w:rPr/>
        <w:t xml:space="preserve">i</w:t>
      </w:r>
      <w:r>
        <w:rPr/>
        <w:t xml:space="preserve">c</w:t>
      </w:r>
      <w:r>
        <w:rPr/>
        <w:t xml:space="preserve">h</w:t>
      </w:r>
      <w:r>
        <w:rPr/>
        <w:t xml:space="preserve"> </w:t>
      </w:r>
      <w:r>
        <w:rPr/>
        <w:t xml:space="preserve">i</w:t>
      </w:r>
      <w:r>
        <w:rPr/>
        <w:t xml:space="preserve">f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s</w:t>
      </w:r>
      <w:r>
        <w:rPr/>
        <w:t xml:space="preserve">t</w:t>
      </w:r>
      <w:r>
        <w:rPr/>
        <w:t xml:space="preserve">r</w:t>
      </w:r>
      <w:r>
        <w:rPr/>
        <w:t xml:space="preserve">e</w:t>
      </w:r>
      <w:r>
        <w:rPr/>
        <w:t xml:space="preserve">e</w:t>
      </w:r>
      <w:r>
        <w:rPr/>
        <w:t xml:space="preserve">t</w:t>
      </w:r>
      <w:r>
        <w:rPr/>
        <w:t xml:space="preserve">s</w:t>
      </w:r>
      <w:r>
        <w:rPr/>
        <w:t xml:space="preserve"> </w:t>
      </w:r>
      <w:r>
        <w:rPr/>
        <w:t xml:space="preserve">a</w:t>
      </w:r>
      <w:r>
        <w:rPr/>
        <w:t xml:space="preserve">r</w:t>
      </w:r>
      <w:r>
        <w:rPr/>
        <w:t xml:space="preserve">e</w:t>
      </w:r>
      <w:r>
        <w:rPr/>
        <w:t xml:space="preserve"> </w:t>
      </w:r>
      <w:r>
        <w:rPr/>
        <w:t xml:space="preserve">d</w:t>
      </w:r>
      <w:r>
        <w:rPr/>
        <w:t xml:space="preserve">r</w:t>
      </w:r>
      <w:r>
        <w:rPr/>
        <w:t xml:space="preserve">y</w:t>
      </w:r>
      <w:r>
        <w:rPr/>
        <w:t xml:space="preserve">,</w:t>
      </w:r>
      <w:r>
        <w:rPr/>
        <w:t xml:space="preserve"> </w:t>
      </w:r>
      <w:r>
        <w:rPr/>
        <w:t xml:space="preserve">w</w:t>
      </w:r>
      <w:r>
        <w:rPr/>
        <w:t xml:space="preserve">e</w:t>
      </w:r>
      <w:r>
        <w:rPr/>
        <w:t xml:space="preserve"> </w:t>
      </w:r>
      <w:r>
        <w:rPr/>
        <w:t xml:space="preserve">s</w:t>
      </w:r>
      <w:r>
        <w:rPr/>
        <w:t xml:space="preserve">o</w:t>
      </w:r>
      <w:r>
        <w:rPr/>
        <w:t xml:space="preserve">m</w:t>
      </w:r>
      <w:r>
        <w:rPr/>
        <w:t xml:space="preserve">e</w:t>
      </w:r>
      <w:r>
        <w:rPr/>
        <w:t xml:space="preserve">t</w:t>
      </w:r>
      <w:r>
        <w:rPr/>
        <w:t xml:space="preserve">i</w:t>
      </w:r>
      <w:r>
        <w:rPr/>
        <w:t xml:space="preserve">m</w:t>
      </w:r>
      <w:r>
        <w:rPr/>
        <w:t xml:space="preserve">e</w:t>
      </w:r>
      <w:r>
        <w:rPr/>
        <w:t xml:space="preserve">s</w:t>
      </w:r>
      <w:r>
        <w:rPr/>
        <w:t xml:space="preserve"> </w:t>
      </w:r>
      <w:r>
        <w:rPr/>
        <w:t xml:space="preserve">w</w:t>
      </w:r>
      <w:r>
        <w:rPr/>
        <w:t xml:space="preserve">a</w:t>
      </w:r>
      <w:r>
        <w:rPr/>
        <w:t xml:space="preserve">l</w:t>
      </w:r>
      <w:r>
        <w:rPr/>
        <w:t xml:space="preserve">k</w:t>
      </w:r>
      <w:r>
        <w:rPr/>
        <w:t xml:space="preserve"> </w:t>
      </w:r>
      <w:r>
        <w:rPr/>
        <w:t xml:space="preserve">h</w:t>
      </w:r>
      <w:r>
        <w:rPr/>
        <w:t xml:space="preserve">a</w:t>
      </w:r>
      <w:r>
        <w:rPr/>
        <w:t xml:space="preserve">l</w:t>
      </w:r>
      <w:r>
        <w:rPr/>
        <w:t xml:space="preserve">f</w:t>
      </w:r>
      <w:r>
        <w:rPr/>
        <w:t xml:space="preserve"> </w:t>
      </w:r>
      <w:r>
        <w:rPr/>
        <w:t xml:space="preserve">a</w:t>
      </w:r>
      <w:r>
        <w:rPr/>
        <w:t xml:space="preserve"> </w:t>
      </w:r>
      <w:r>
        <w:rPr/>
        <w:t xml:space="preserve">m</w:t>
      </w:r>
      <w:r>
        <w:rPr/>
        <w:t xml:space="preserve">i</w:t>
      </w:r>
      <w:r>
        <w:rPr/>
        <w:t xml:space="preserve">l</w:t>
      </w:r>
      <w:r>
        <w:rPr/>
        <w:t xml:space="preserve">e</w:t>
      </w:r>
      <w:r>
        <w:rPr/>
        <w:t xml:space="preserve"> </w:t>
      </w:r>
      <w:r>
        <w:rPr/>
        <w:t xml:space="preserve"/>
      </w:r>
      <w:br/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b</w:t>
      </w:r>
      <w:r>
        <w:rPr/>
        <w:t xml:space="preserve">a</w:t>
      </w:r>
      <w:r>
        <w:rPr/>
        <w:t xml:space="preserve">c</w:t>
      </w:r>
      <w:r>
        <w:rPr/>
        <w:t xml:space="preserve">k</w:t>
      </w:r>
      <w:r>
        <w:rPr/>
        <w:t xml:space="preserve"> </w:t>
      </w:r>
      <w:r>
        <w:rPr/>
        <w:t xml:space="preserve">-</w:t>
      </w:r>
      <w:r>
        <w:rPr/>
        <w:t xml:space="preserve"> </w:t>
      </w:r>
      <w:r>
        <w:rPr/>
        <w:t xml:space="preserve">a</w:t>
      </w:r>
      <w:r>
        <w:rPr/>
        <w:t xml:space="preserve">t</w:t>
      </w:r>
      <w:r>
        <w:rPr/>
        <w:t xml:space="preserve"> </w:t>
      </w:r>
      <w:r>
        <w:rPr/>
        <w:t xml:space="preserve">7</w:t>
      </w:r>
      <w:r>
        <w:rPr/>
        <w:t xml:space="preserve"> </w:t>
      </w:r>
      <w:r>
        <w:rPr/>
        <w:t xml:space="preserve">w</w:t>
      </w:r>
      <w:r>
        <w:rPr/>
        <w:t xml:space="preserve">e</w:t>
      </w:r>
      <w:r>
        <w:rPr/>
        <w:t xml:space="preserve"> </w:t>
      </w:r>
      <w:r>
        <w:rPr/>
        <w:t xml:space="preserve">h</w:t>
      </w:r>
      <w:r>
        <w:rPr/>
        <w:t xml:space="preserve">a</w:t>
      </w:r>
      <w:r>
        <w:rPr/>
        <w:t xml:space="preserve">v</w:t>
      </w:r>
      <w:r>
        <w:rPr/>
        <w:t xml:space="preserve">e</w:t>
      </w:r>
      <w:r>
        <w:rPr/>
        <w:t xml:space="preserve"> </w:t>
      </w:r>
      <w:r>
        <w:rPr/>
        <w:t xml:space="preserve">t</w:t>
      </w:r>
      <w:r>
        <w:rPr/>
        <w:t xml:space="preserve">e</w:t>
      </w:r>
      <w:r>
        <w:rPr/>
        <w:t xml:space="preserve">a</w:t>
      </w:r>
      <w:r>
        <w:rPr/>
        <w:t xml:space="preserve"> </w:t>
      </w:r>
      <w:r>
        <w:rPr/>
        <w:t xml:space="preserve">o</w:t>
      </w:r>
      <w:r>
        <w:rPr/>
        <w:t xml:space="preserve">r</w:t>
      </w:r>
      <w:r>
        <w:rPr/>
        <w:t xml:space="preserve"> </w:t>
      </w:r>
      <w:r>
        <w:rPr/>
        <w:t xml:space="preserve">c</w:t>
      </w:r>
      <w:r>
        <w:rPr/>
        <w:t xml:space="preserve">o</w:t>
      </w:r>
      <w:r>
        <w:rPr/>
        <w:t xml:space="preserve">f</w:t>
      </w:r>
      <w:r>
        <w:rPr/>
        <w:t xml:space="preserve">f</w:t>
      </w:r>
      <w:r>
        <w:rPr/>
        <w:t xml:space="preserve">e</w:t>
      </w:r>
      <w:r>
        <w:rPr/>
        <w:t xml:space="preserve">e</w:t>
      </w:r>
      <w:r>
        <w:rPr/>
        <w:t xml:space="preserve">,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/>
      </w:r>
      <w:br/>
      <w:r>
        <w:rPr/>
        <w:t xml:space="preserve">r</w:t>
      </w:r>
      <w:r>
        <w:rPr/>
        <w:t xml:space="preserve">e</w:t>
      </w:r>
      <w:r>
        <w:rPr/>
        <w:t xml:space="preserve">s</w:t>
      </w:r>
      <w:r>
        <w:rPr/>
        <w:t xml:space="preserve">t</w:t>
      </w:r>
      <w:r>
        <w:rPr/>
        <w:t xml:space="preserve"> </w:t>
      </w:r>
      <w:r>
        <w:rPr/>
        <w:t xml:space="preserve">o</w:t>
      </w:r>
      <w:r>
        <w:rPr/>
        <w:t xml:space="preserve">f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 </w:t>
      </w:r>
      <w:r>
        <w:rPr/>
        <w:t xml:space="preserve"/>
      </w:r>
      <w:br/>
      <w:r>
        <w:rPr/>
        <w:t xml:space="preserve">e</w:t>
      </w:r>
      <w:r>
        <w:rPr/>
        <w:t xml:space="preserve">v</w:t>
      </w:r>
      <w:r>
        <w:rPr/>
        <w:t xml:space="preserve">e</w:t>
      </w:r>
      <w:r>
        <w:rPr/>
        <w:t xml:space="preserve">n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> </w:t>
      </w:r>
      <w:r>
        <w:rPr/>
        <w:t xml:space="preserve">w</w:t>
      </w:r>
      <w:r>
        <w:rPr/>
        <w:t xml:space="preserve">e</w:t>
      </w:r>
      <w:r>
        <w:rPr/>
        <w:t xml:space="preserve"> </w:t>
      </w:r>
      <w:r>
        <w:rPr/>
        <w:t xml:space="preserve"/>
      </w:r>
      <w:br/>
      <w:r>
        <w:rPr/>
        <w:t xml:space="preserve">d</w:t>
      </w:r>
      <w:r>
        <w:rPr/>
        <w:t xml:space="preserve">e</w:t>
      </w:r>
      <w:r>
        <w:rPr/>
        <w:t xml:space="preserve">v</w:t>
      </w:r>
      <w:r>
        <w:rPr/>
        <w:t xml:space="preserve">o</w:t>
      </w:r>
      <w:r>
        <w:rPr/>
        <w:t xml:space="preserve">t</w:t>
      </w:r>
      <w:r>
        <w:rPr/>
        <w:t xml:space="preserve">e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w</w:t>
      </w:r>
      <w:r>
        <w:rPr/>
        <w:t xml:space="preserve">r</w:t>
      </w:r>
      <w:r>
        <w:rPr/>
        <w:t xml:space="preserve">i</w:t>
      </w:r>
      <w:r>
        <w:rPr/>
        <w:t xml:space="preserve">t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> </w:t>
      </w:r>
      <w:r>
        <w:rPr/>
        <w:t xml:space="preserve">l</w:t>
      </w:r>
      <w:r>
        <w:rPr/>
        <w:t xml:space="preserve">e</w:t>
      </w:r>
      <w:r>
        <w:rPr/>
        <w:t xml:space="preserve">t</w:t>
      </w:r>
      <w:r>
        <w:rPr/>
        <w:t xml:space="preserve">t</w:t>
      </w:r>
      <w:r>
        <w:rPr/>
        <w:t xml:space="preserve">e</w:t>
      </w:r>
      <w:r>
        <w:rPr/>
        <w:t xml:space="preserve">r</w:t>
      </w:r>
      <w:r>
        <w:rPr/>
        <w:t xml:space="preserve">s</w:t>
      </w:r>
      <w:r>
        <w:rPr/>
        <w:t xml:space="preserve">,</w:t>
      </w:r>
      <w:r>
        <w:rPr/>
        <w:t xml:space="preserve"> </w:t>
      </w:r>
      <w:r>
        <w:rPr/>
        <w:t xml:space="preserve">r</w:t>
      </w:r>
      <w:r>
        <w:rPr/>
        <w:t xml:space="preserve">e</w:t>
      </w:r>
      <w:r>
        <w:rPr/>
        <w:t xml:space="preserve">a</w:t>
      </w:r>
      <w:r>
        <w:rPr/>
        <w:t xml:space="preserve">d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p</w:t>
      </w:r>
      <w:r>
        <w:rPr/>
        <w:t xml:space="preserve">u</w:t>
      </w:r>
      <w:r>
        <w:rPr/>
        <w:t xml:space="preserve">b</w:t>
      </w:r>
      <w:r>
        <w:rPr/>
        <w:t xml:space="preserve">l</w:t>
      </w:r>
      <w:r>
        <w:rPr/>
        <w:t xml:space="preserve">i</w:t>
      </w:r>
      <w:r>
        <w:rPr/>
        <w:t xml:space="preserve">c</w:t>
      </w:r>
      <w:r>
        <w:rPr/>
        <w:t xml:space="preserve"> </w:t>
      </w:r>
      <w:r>
        <w:rPr/>
        <w:t xml:space="preserve">d</w:t>
      </w:r>
      <w:r>
        <w:rPr/>
        <w:t xml:space="preserve">o</w:t>
      </w:r>
      <w:r>
        <w:rPr/>
        <w:t xml:space="preserve">c</w:t>
      </w:r>
      <w:r>
        <w:rPr/>
        <w:t xml:space="preserve">u</w:t>
      </w:r>
      <w:r>
        <w:rPr/>
        <w:t xml:space="preserve">m</w:t>
      </w:r>
      <w:r>
        <w:rPr/>
        <w:t xml:space="preserve">e</w:t>
      </w:r>
      <w:r>
        <w:rPr/>
        <w:t xml:space="preserve">n</w:t>
      </w:r>
      <w:r>
        <w:rPr/>
        <w:t xml:space="preserve">t</w:t>
      </w:r>
      <w:r>
        <w:rPr/>
        <w:t xml:space="preserve">s</w:t>
      </w:r>
      <w:r>
        <w:rPr/>
        <w:t xml:space="preserve">,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n</w:t>
      </w:r>
      <w:r>
        <w:rPr/>
        <w:t xml:space="preserve">e</w:t>
      </w:r>
      <w:r>
        <w:rPr/>
        <w:t xml:space="preserve">w</w:t>
      </w:r>
      <w:r>
        <w:rPr/>
        <w:t xml:space="preserve">s</w:t>
      </w:r>
      <w:r>
        <w:rPr/>
        <w:t xml:space="preserve">p</w:t>
      </w:r>
      <w:r>
        <w:rPr/>
        <w:t xml:space="preserve">a</w:t>
      </w:r>
      <w:r>
        <w:rPr/>
        <w:t xml:space="preserve">-</w:t>
      </w:r>
      <w:r>
        <w:rPr/>
        <w:t xml:space="preserve"/>
      </w:r>
    </w:p>
    <w:p>
      <w:r>
        <w:rPr/>
        <w:t xml:space="preserve">S</w:t>
      </w:r>
      <w:r>
        <w:rPr/>
        <w:t xml:space="preserve">.</w:t>
      </w:r>
      <w:r>
        <w:rPr/>
        <w:t xml:space="preserve">C</w:t>
      </w:r>
      <w:r>
        <w:rPr/>
        <w:t xml:space="preserve">.</w:t>
      </w:r>
      <w:r>
        <w:rPr/>
        <w:t xml:space="preserve">C</w:t>
      </w:r>
      <w:r>
        <w:rPr/>
        <w:t xml:space="preserve">.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E</w:t>
      </w:r>
      <w:r>
        <w:rPr/>
        <w:t xml:space="preserve">.</w:t>
      </w:r>
      <w:r>
        <w:rPr/>
        <w:t xml:space="preserve">C</w:t>
      </w:r>
      <w:r>
        <w:rPr/>
        <w:t xml:space="preserve">.</w:t>
      </w:r>
      <w:r>
        <w:rPr/>
        <w:t xml:space="preserve"/>
      </w:r>
      <w:br/>
      <w:r>
        <w:rPr/>
        <w:t xml:space="preserve">J</w:t>
      </w:r>
      <w:r>
        <w:rPr/>
        <w:t xml:space="preserve">a</w:t>
      </w:r>
      <w:r>
        <w:rPr/>
        <w:t xml:space="preserve">n</w:t>
      </w:r>
      <w:r>
        <w:rPr/>
        <w:t xml:space="preserve">y</w:t>
      </w:r>
      <w:r>
        <w:rPr/>
        <w:t xml:space="preserve"> </w:t>
      </w:r>
      <w:r>
        <w:rPr/>
        <w:t xml:space="preserve">1</w:t>
      </w:r>
      <w:r>
        <w:rPr/>
        <w:t xml:space="preserve">.</w:t>
      </w:r>
      <w:r>
        <w:rPr/>
        <w:t xml:space="preserve"> </w:t>
      </w:r>
      <w:r>
        <w:rPr/>
        <w:t xml:space="preserve">1</w:t>
      </w:r>
      <w:r>
        <w:rPr/>
        <w:t xml:space="preserve">8</w:t>
      </w:r>
      <w:r>
        <w:rPr/>
        <w:t xml:space="preserve">1</w:t>
      </w:r>
      <w:r>
        <w:rPr/>
        <w:t xml:space="preserve">9</w:t>
      </w:r>
      <w:r>
        <w:rPr/>
        <w:t xml:space="preserve"/>
      </w:r>
      <w:br/>
      <w:r>
        <w:rPr/>
        <w:t xml:space="preserve">p</w:t>
      </w:r>
      <w:r>
        <w:rPr/>
        <w:t xml:space="preserve">e</w:t>
      </w:r>
      <w:r>
        <w:rPr/>
        <w:t xml:space="preserve">r</w:t>
      </w:r>
      <w:r>
        <w:rPr/>
        <w:t xml:space="preserve">s</w:t>
      </w:r>
      <w:r>
        <w:rPr/>
        <w:t xml:space="preserve">,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a</w:t>
      </w:r>
      <w:r>
        <w:rPr/>
        <w:t xml:space="preserve">b</w:t>
      </w:r>
      <w:r>
        <w:rPr/>
        <w:t xml:space="preserve">o</w:t>
      </w:r>
      <w:r>
        <w:rPr/>
        <w:t xml:space="preserve">u</w:t>
      </w:r>
      <w:r>
        <w:rPr/>
        <w:t xml:space="preserve">t</w:t>
      </w:r>
      <w:r>
        <w:rPr/>
        <w:t xml:space="preserve"> </w:t>
      </w:r>
      <w:r>
        <w:rPr/>
        <w:t xml:space="preserve">t</w:t>
      </w:r>
      <w:r>
        <w:rPr/>
        <w:t xml:space="preserve">e</w:t>
      </w:r>
      <w:r>
        <w:rPr/>
        <w:t xml:space="preserve">n</w:t>
      </w:r>
      <w:r>
        <w:rPr/>
        <w:t xml:space="preserve"> </w:t>
      </w:r>
      <w:r>
        <w:rPr/>
        <w:t xml:space="preserve">g</w:t>
      </w:r>
      <w:r>
        <w:rPr/>
        <w:t xml:space="preserve">o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b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-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i</w:t>
      </w:r>
      <w:r>
        <w:rPr/>
        <w:t xml:space="preserve">s</w:t>
      </w:r>
      <w:r>
        <w:rPr/>
        <w:t xml:space="preserve"> </w:t>
      </w:r>
      <w:r>
        <w:rPr/>
        <w:t xml:space="preserve">i</w:t>
      </w:r>
      <w:r>
        <w:rPr/>
        <w:t xml:space="preserve">s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j</w:t>
      </w:r>
      <w:r>
        <w:rPr/>
        <w:t xml:space="preserve">o</w:t>
      </w:r>
      <w:r>
        <w:rPr/>
        <w:t xml:space="preserve">u</w:t>
      </w:r>
      <w:r>
        <w:rPr/>
        <w:t xml:space="preserve">r</w:t>
      </w:r>
      <w:r>
        <w:rPr/>
        <w:t xml:space="preserve">n</w:t>
      </w:r>
      <w:r>
        <w:rPr/>
        <w:t xml:space="preserve">a</w:t>
      </w:r>
      <w:r>
        <w:rPr/>
        <w:t xml:space="preserve">l</w:t>
      </w:r>
      <w:r>
        <w:rPr/>
        <w:t xml:space="preserve"> </w:t>
      </w:r>
      <w:r>
        <w:rPr/>
        <w:t xml:space="preserve">o</w:t>
      </w:r>
      <w:r>
        <w:rPr/>
        <w:t xml:space="preserve">f</w:t>
      </w:r>
      <w:r>
        <w:rPr/>
        <w:t xml:space="preserve"> </w:t>
      </w:r>
      <w:r>
        <w:rPr/>
        <w:t xml:space="preserve">o</w:t>
      </w:r>
      <w:r>
        <w:rPr/>
        <w:t xml:space="preserve">n</w:t>
      </w:r>
      <w:r>
        <w:rPr/>
        <w:t xml:space="preserve">e</w:t>
      </w:r>
      <w:r>
        <w:rPr/>
        <w:t xml:space="preserve"> </w:t>
      </w:r>
      <w:r>
        <w:rPr/>
        <w:t xml:space="preserve">d</w:t>
      </w:r>
      <w:r>
        <w:rPr/>
        <w:t xml:space="preserve">a</w:t>
      </w:r>
      <w:r>
        <w:rPr/>
        <w:t xml:space="preserve">y</w:t>
      </w:r>
      <w:r>
        <w:rPr/>
        <w:t xml:space="preserve">,</w:t>
      </w:r>
      <w:r>
        <w:rPr/>
        <w:t xml:space="preserve"> </w:t>
      </w:r>
      <w:r>
        <w:rPr/>
        <w:t xml:space="preserve"/>
      </w:r>
      <w:br/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a</w:t>
      </w:r>
      <w:r>
        <w:rPr/>
        <w:t xml:space="preserve"> </w:t>
      </w:r>
      <w:r>
        <w:rPr/>
        <w:t xml:space="preserve">r</w:t>
      </w:r>
      <w:r>
        <w:rPr/>
        <w:t xml:space="preserve">e</w:t>
      </w:r>
      <w:r>
        <w:rPr/>
        <w:t xml:space="preserve">p</w:t>
      </w:r>
      <w:r>
        <w:rPr/>
        <w:t xml:space="preserve">e</w:t>
      </w:r>
      <w:r>
        <w:rPr/>
        <w:t xml:space="preserve">t</w:t>
      </w:r>
      <w:r>
        <w:rPr/>
        <w:t xml:space="preserve">i</w:t>
      </w:r>
      <w:r>
        <w:rPr/>
        <w:t xml:space="preserve">t</w:t>
      </w:r>
      <w:r>
        <w:rPr/>
        <w:t xml:space="preserve">i</w:t>
      </w:r>
      <w:r>
        <w:rPr/>
        <w:t xml:space="preserve">o</w:t>
      </w:r>
      <w:r>
        <w:rPr/>
        <w:t xml:space="preserve">n</w:t>
      </w:r>
      <w:r>
        <w:rPr/>
        <w:t xml:space="preserve"> </w:t>
      </w:r>
      <w:r>
        <w:rPr/>
        <w:t xml:space="preserve">o</w:t>
      </w:r>
      <w:r>
        <w:rPr/>
        <w:t xml:space="preserve">f</w:t>
      </w:r>
      <w:r>
        <w:rPr/>
        <w:t xml:space="preserve"> </w:t>
      </w:r>
      <w:r>
        <w:rPr/>
        <w:t xml:space="preserve">i</w:t>
      </w:r>
      <w:r>
        <w:rPr/>
        <w:t xml:space="preserve">t</w:t>
      </w:r>
      <w:r>
        <w:rPr/>
        <w:t xml:space="preserve"> </w:t>
      </w:r>
      <w:r>
        <w:rPr/>
        <w:t xml:space="preserve">m</w:t>
      </w:r>
      <w:r>
        <w:rPr/>
        <w:t xml:space="preserve">a</w:t>
      </w:r>
      <w:r>
        <w:rPr/>
        <w:t xml:space="preserve">k</w:t>
      </w:r>
      <w:r>
        <w:rPr/>
        <w:t xml:space="preserve">e</w:t>
      </w:r>
      <w:r>
        <w:rPr/>
        <w:t xml:space="preserve">s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j</w:t>
      </w:r>
      <w:r>
        <w:rPr/>
        <w:t xml:space="preserve">o</w:t>
      </w:r>
      <w:r>
        <w:rPr/>
        <w:t xml:space="preserve">u</w:t>
      </w:r>
      <w:r>
        <w:rPr/>
        <w:t xml:space="preserve">r</w:t>
      </w:r>
      <w:r>
        <w:rPr/>
        <w:t xml:space="preserve">n</w:t>
      </w:r>
      <w:r>
        <w:rPr/>
        <w:t xml:space="preserve">a</w:t>
      </w:r>
      <w:r>
        <w:rPr/>
        <w:t xml:space="preserve">l</w:t>
      </w:r>
      <w:r>
        <w:rPr/>
        <w:t xml:space="preserve"> </w:t>
      </w:r>
      <w:r>
        <w:rPr/>
        <w:t xml:space="preserve">o</w:t>
      </w:r>
      <w:r>
        <w:rPr/>
        <w:t xml:space="preserve">f</w:t>
      </w:r>
      <w:r>
        <w:rPr/>
        <w:t xml:space="preserve"> </w:t>
      </w:r>
      <w:r>
        <w:rPr/>
        <w:t xml:space="preserve">a</w:t>
      </w:r>
      <w:r>
        <w:rPr/>
        <w:t xml:space="preserve"> </w:t>
      </w:r>
      <w:r>
        <w:rPr/>
        <w:t xml:space="preserve">w</w:t>
      </w:r>
      <w:r>
        <w:rPr/>
        <w:t xml:space="preserve">e</w:t>
      </w:r>
      <w:r>
        <w:rPr/>
        <w:t xml:space="preserve">e</w:t>
      </w:r>
      <w:r>
        <w:rPr/>
        <w:t xml:space="preserve">k</w:t>
      </w:r>
      <w:r>
        <w:rPr/>
        <w:t xml:space="preserve">,</w:t>
      </w:r>
      <w:r>
        <w:rPr/>
        <w:t xml:space="preserve"> </w:t>
      </w:r>
      <w:r>
        <w:rPr/>
        <w:t xml:space="preserve">o</w:t>
      </w:r>
      <w:r>
        <w:rPr/>
        <w:t xml:space="preserve">r</w:t>
      </w:r>
      <w:r>
        <w:rPr/>
        <w:t xml:space="preserve"> </w:t>
      </w:r>
      <w:r>
        <w:rPr/>
        <w:t xml:space="preserve">m</w:t>
      </w:r>
      <w:r>
        <w:rPr/>
        <w:t xml:space="preserve">o</w:t>
      </w:r>
      <w:r>
        <w:rPr/>
        <w:t xml:space="preserve">n</w:t>
      </w:r>
      <w:r>
        <w:rPr/>
        <w:t xml:space="preserve">t</w:t>
      </w:r>
      <w:r>
        <w:rPr/>
        <w:t xml:space="preserve">h</w:t>
      </w:r>
      <w:r>
        <w:rPr/>
        <w:t xml:space="preserve"> </w:t>
      </w:r>
      <w:r>
        <w:rPr/>
        <w:t xml:space="preserve">&amp;</w:t>
      </w:r>
      <w:r>
        <w:rPr/>
        <w:t xml:space="preserve">c</w:t>
      </w:r>
      <w:r>
        <w:rPr/>
        <w:t xml:space="preserve">.</w:t>
      </w:r>
      <w:r>
        <w:rPr/>
        <w:t xml:space="preserve"> </w:t>
      </w:r>
      <w:r>
        <w:rPr/>
        <w:t xml:space="preserve"> </w:t>
      </w:r>
      <w:r>
        <w:rPr/>
        <w:t xml:space="preserve">-</w:t>
      </w:r>
      <w:r>
        <w:rPr/>
        <w:t xml:space="preserve"/>
      </w:r>
      <w:br/>
      <w:r>
        <w:rPr/>
        <w:t xml:space="preserve">I</w:t>
      </w:r>
      <w:r>
        <w:rPr/>
        <w:t xml:space="preserve">t</w:t>
      </w:r>
      <w:r>
        <w:rPr/>
        <w:t xml:space="preserve"> </w:t>
      </w:r>
      <w:r>
        <w:rPr/>
        <w:t xml:space="preserve">i</w:t>
      </w:r>
      <w:r>
        <w:rPr/>
        <w:t xml:space="preserve">s</w:t>
      </w:r>
      <w:r>
        <w:rPr/>
        <w:t xml:space="preserve"> </w:t>
      </w:r>
      <w:r>
        <w:rPr/>
        <w:t xml:space="preserve">t</w:t>
      </w:r>
      <w:r>
        <w:rPr/>
        <w:t xml:space="preserve">r</w:t>
      </w:r>
      <w:r>
        <w:rPr/>
        <w:t xml:space="preserve">u</w:t>
      </w:r>
      <w:r>
        <w:rPr/>
        <w:t xml:space="preserve">e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a</w:t>
      </w:r>
      <w:r>
        <w:rPr/>
        <w:t xml:space="preserve">t</w:t>
      </w:r>
      <w:r>
        <w:rPr/>
        <w:t xml:space="preserve"> </w:t>
      </w:r>
      <w:r>
        <w:rPr/>
        <w:t xml:space="preserve">o</w:t>
      </w:r>
      <w:r>
        <w:rPr/>
        <w:t xml:space="preserve">u</w:t>
      </w:r>
      <w:r>
        <w:rPr/>
        <w:t xml:space="preserve">r</w:t>
      </w:r>
      <w:r>
        <w:rPr/>
        <w:t xml:space="preserve"> </w:t>
      </w:r>
      <w:r>
        <w:rPr/>
        <w:t xml:space="preserve">e</w:t>
      </w:r>
      <w:r>
        <w:rPr/>
        <w:t xml:space="preserve">m</w:t>
      </w:r>
      <w:r>
        <w:rPr/>
        <w:t xml:space="preserve">p</w:t>
      </w:r>
      <w:r>
        <w:rPr/>
        <w:t xml:space="preserve">l</w:t>
      </w:r>
      <w:r>
        <w:rPr/>
        <w:t xml:space="preserve">o</w:t>
      </w:r>
      <w:r>
        <w:rPr/>
        <w:t xml:space="preserve">y</w:t>
      </w:r>
      <w:r>
        <w:rPr/>
        <w:t xml:space="preserve">m</w:t>
      </w:r>
      <w:r>
        <w:rPr/>
        <w:t xml:space="preserve">e</w:t>
      </w:r>
      <w:r>
        <w:rPr/>
        <w:t xml:space="preserve">n</w:t>
      </w:r>
      <w:r>
        <w:rPr/>
        <w:t xml:space="preserve">t</w:t>
      </w:r>
      <w:r>
        <w:rPr/>
        <w:t xml:space="preserve"> </w:t>
      </w:r>
      <w:r>
        <w:rPr/>
        <w:t xml:space="preserve">v</w:t>
      </w:r>
      <w:r>
        <w:rPr/>
        <w:t xml:space="preserve">a</w:t>
      </w:r>
      <w:r>
        <w:rPr/>
        <w:t xml:space="preserve">r</w:t>
      </w:r>
      <w:r>
        <w:rPr/>
        <w:t xml:space="preserve">y</w:t>
      </w:r>
      <w:r>
        <w:rPr/>
        <w:t xml:space="preserve"> </w:t>
      </w:r>
      <w:r>
        <w:rPr/>
        <w:t xml:space="preserve">a</w:t>
      </w:r>
      <w:r>
        <w:rPr/>
        <w:t xml:space="preserve"> </w:t>
      </w:r>
      <w:r>
        <w:rPr/>
        <w:t xml:space="preserve">l</w:t>
      </w:r>
      <w:r>
        <w:rPr/>
        <w:t xml:space="preserve">i</w:t>
      </w:r>
      <w:r>
        <w:rPr/>
        <w:t xml:space="preserve">t</w:t>
      </w:r>
      <w:r>
        <w:rPr/>
        <w:t xml:space="preserve">t</w:t>
      </w:r>
      <w:r>
        <w:rPr/>
        <w:t xml:space="preserve">l</w:t>
      </w:r>
      <w:r>
        <w:rPr/>
        <w:t xml:space="preserve">e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d</w:t>
      </w:r>
      <w:r>
        <w:rPr/>
        <w:t xml:space="preserve">a</w:t>
      </w:r>
      <w:r>
        <w:rPr/>
        <w:t xml:space="preserve">y</w:t>
      </w:r>
      <w:r>
        <w:rPr/>
        <w:t xml:space="preserve"> </w:t>
      </w:r>
      <w:r>
        <w:rPr/>
        <w:t xml:space="preserve">-</w:t>
      </w:r>
      <w:r>
        <w:rPr/>
        <w:t xml:space="preserve"> </w:t>
      </w:r>
      <w:r>
        <w:rPr/>
        <w:t xml:space="preserve">C</w:t>
      </w:r>
      <w:r>
        <w:rPr/>
        <w:t xml:space="preserve">o</w:t>
      </w:r>
      <w:r>
        <w:rPr/>
        <w:t xml:space="preserve">n</w:t>
      </w:r>
      <w:r>
        <w:rPr/>
        <w:t xml:space="preserve">g</w:t>
      </w:r>
      <w:r>
        <w:rPr/>
        <w:t xml:space="preserve">r</w:t>
      </w:r>
      <w:r>
        <w:rPr/>
        <w:t xml:space="preserve">e</w:t>
      </w:r>
      <w:r>
        <w:rPr/>
        <w:t xml:space="preserve">s</w:t>
      </w:r>
      <w:r>
        <w:rPr/>
        <w:t xml:space="preserve">s</w:t>
      </w:r>
      <w:r>
        <w:rPr/>
        <w:t xml:space="preserve"> </w:t>
      </w:r>
      <w:r>
        <w:rPr/>
        <w:t xml:space="preserve">a</w:t>
      </w:r>
      <w:r>
        <w:rPr/>
        <w:t xml:space="preserve">d</w:t>
      </w:r>
      <w:r>
        <w:rPr/>
        <w:t xml:space="preserve">-</w:t>
      </w:r>
      <w:r>
        <w:rPr/>
        <w:t xml:space="preserve"/>
      </w:r>
      <w:br/>
      <w:r>
        <w:rPr/>
        <w:t xml:space="preserve">j</w:t>
      </w:r>
      <w:r>
        <w:rPr/>
        <w:t xml:space="preserve">o</w:t>
      </w:r>
      <w:r>
        <w:rPr/>
        <w:t xml:space="preserve">u</w:t>
      </w:r>
      <w:r>
        <w:rPr/>
        <w:t xml:space="preserve">r</w:t>
      </w:r>
      <w:r>
        <w:rPr/>
        <w:t xml:space="preserve">n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y</w:t>
      </w:r>
      <w:r>
        <w:rPr/>
        <w:t xml:space="preserve">e</w:t>
      </w:r>
      <w:r>
        <w:rPr/>
        <w:t xml:space="preserve">s</w:t>
      </w:r>
      <w:r>
        <w:rPr/>
        <w:t xml:space="preserve">t</w:t>
      </w:r>
      <w:r>
        <w:rPr/>
        <w:t xml:space="preserve">e</w:t>
      </w:r>
      <w:r>
        <w:rPr/>
        <w:t xml:space="preserve">r</w:t>
      </w:r>
      <w:r>
        <w:rPr/>
        <w:t xml:space="preserve">d</w:t>
      </w:r>
      <w:r>
        <w:rPr/>
        <w:t xml:space="preserve">a</w:t>
      </w:r>
      <w:r>
        <w:rPr/>
        <w:t xml:space="preserve">y</w:t>
      </w:r>
      <w:r>
        <w:rPr/>
        <w:t xml:space="preserve"> </w:t>
      </w:r>
      <w:r>
        <w:rPr/>
        <w:t xml:space="preserve">n</w:t>
      </w:r>
      <w:r>
        <w:rPr/>
        <w:t xml:space="preserve">o</w:t>
      </w:r>
      <w:r>
        <w:rPr/>
        <w:t xml:space="preserve">t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m</w:t>
      </w:r>
      <w:r>
        <w:rPr/>
        <w:t xml:space="preserve">e</w:t>
      </w:r>
      <w:r>
        <w:rPr/>
        <w:t xml:space="preserve">e</w:t>
      </w:r>
      <w:r>
        <w:rPr/>
        <w:t xml:space="preserve">t</w:t>
      </w:r>
      <w:r>
        <w:rPr/>
        <w:t xml:space="preserve"> </w:t>
      </w:r>
      <w:r>
        <w:rPr/>
        <w:t xml:space="preserve">a</w:t>
      </w:r>
      <w:r>
        <w:rPr/>
        <w:t xml:space="preserve">g</w:t>
      </w:r>
      <w:r>
        <w:rPr/>
        <w:t xml:space="preserve">a</w:t>
      </w:r>
      <w:r>
        <w:rPr/>
        <w:t xml:space="preserve">i</w:t>
      </w:r>
      <w:r>
        <w:rPr/>
        <w:t xml:space="preserve">n</w:t>
      </w:r>
      <w:r>
        <w:rPr/>
        <w:t xml:space="preserve"> </w:t>
      </w:r>
      <w:r>
        <w:rPr/>
        <w:t xml:space="preserve">u</w:t>
      </w:r>
      <w:r>
        <w:rPr/>
        <w:t xml:space="preserve">n</w:t>
      </w:r>
      <w:r>
        <w:rPr/>
        <w:t xml:space="preserve">t</w:t>
      </w:r>
      <w:r>
        <w:rPr/>
        <w:t xml:space="preserve">i</w:t>
      </w:r>
      <w:r>
        <w:rPr/>
        <w:t xml:space="preserve">l</w:t>
      </w:r>
      <w:r>
        <w:rPr/>
        <w:t xml:space="preserve"> </w:t>
      </w:r>
      <w:r>
        <w:rPr/>
        <w:t xml:space="preserve">n</w:t>
      </w:r>
      <w:r>
        <w:rPr/>
        <w:t xml:space="preserve">e</w:t>
      </w:r>
      <w:r>
        <w:rPr/>
        <w:t xml:space="preserve">x</w:t>
      </w:r>
      <w:r>
        <w:rPr/>
        <w:t xml:space="preserve">t</w:t>
      </w:r>
      <w:r>
        <w:rPr/>
        <w:t xml:space="preserve"> </w:t>
      </w:r>
      <w:r>
        <w:rPr/>
        <w:t xml:space="preserve">-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 </w:t>
      </w:r>
      <w:r>
        <w:rPr/>
        <w:t xml:space="preserve">a</w:t>
      </w:r>
      <w:r>
        <w:rPr/>
        <w:t xml:space="preserve">c</w:t>
      </w:r>
      <w:r>
        <w:rPr/>
        <w:t xml:space="preserve">c</w:t>
      </w:r>
      <w:r>
        <w:rPr/>
        <w:t xml:space="preserve">o</w:t>
      </w:r>
      <w:r>
        <w:rPr/>
        <w:t xml:space="preserve">u</w:t>
      </w:r>
      <w:r>
        <w:rPr/>
        <w:t xml:space="preserve">n</w:t>
      </w:r>
      <w:r>
        <w:rPr/>
        <w:t xml:space="preserve">t</w:t>
      </w:r>
      <w:r>
        <w:rPr/>
        <w:t xml:space="preserve"> </w:t>
      </w:r>
      <w:r>
        <w:rPr/>
        <w:t xml:space="preserve"/>
      </w:r>
      <w:br/>
      <w:r>
        <w:rPr/>
        <w:t xml:space="preserve">o</w:t>
      </w:r>
      <w:r>
        <w:rPr/>
        <w:t xml:space="preserve">f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d</w:t>
      </w:r>
      <w:r>
        <w:rPr/>
        <w:t xml:space="preserve">e</w:t>
      </w:r>
      <w:r>
        <w:rPr/>
        <w:t xml:space="preserve">a</w:t>
      </w:r>
      <w:r>
        <w:rPr/>
        <w:t xml:space="preserve">t</w:t>
      </w:r>
      <w:r>
        <w:rPr/>
        <w:t xml:space="preserve">h</w:t>
      </w:r>
      <w:r>
        <w:rPr/>
        <w:t xml:space="preserve"> </w:t>
      </w:r>
      <w:r>
        <w:rPr/>
        <w:t xml:space="preserve">o</w:t>
      </w:r>
      <w:r>
        <w:rPr/>
        <w:t xml:space="preserve">f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M</w:t>
      </w:r>
      <w:r>
        <w:rPr/>
        <w:t xml:space="preserve">r</w:t>
      </w:r>
      <w:r>
        <w:rPr/>
        <w:t xml:space="preserve"> </w:t>
      </w:r>
      <w:r>
        <w:rPr/>
        <w:t xml:space="preserve">M</w:t>
      </w:r>
      <w:r>
        <w:rPr/>
        <w:t xml:space="preserve">u</w:t>
      </w:r>
      <w:r>
        <w:rPr/>
        <w:t xml:space="preserve">m</w:t>
      </w:r>
      <w:r>
        <w:rPr/>
        <w:t xml:space="preserve">f</w:t>
      </w:r>
      <w:r>
        <w:rPr/>
        <w:t xml:space="preserve">o</w:t>
      </w:r>
      <w:r>
        <w:rPr/>
        <w:t xml:space="preserve">r</w:t>
      </w:r>
      <w:r>
        <w:rPr/>
        <w:t xml:space="preserve">d</w:t>
      </w:r>
      <w:r>
        <w:rPr/>
        <w:t xml:space="preserve">,</w:t>
      </w:r>
      <w:r>
        <w:rPr/>
        <w:t xml:space="preserve"> </w:t>
      </w:r>
      <w:r>
        <w:rPr/>
        <w:t xml:space="preserve">a</w:t>
      </w:r>
      <w:r>
        <w:rPr/>
        <w:t xml:space="preserve"> </w:t>
      </w:r>
      <w:r>
        <w:rPr/>
        <w:t xml:space="preserve">r</w:t>
      </w:r>
      <w:r>
        <w:rPr/>
        <w:t xml:space="preserve">e</w:t>
      </w:r>
      <w:r>
        <w:rPr/>
        <w:t xml:space="preserve">p</w:t>
      </w:r>
      <w:r>
        <w:rPr/>
        <w:t xml:space="preserve">r</w:t>
      </w:r>
      <w:r>
        <w:rPr/>
        <w:t xml:space="preserve">e</w:t>
      </w:r>
      <w:r>
        <w:rPr/>
        <w:t xml:space="preserve">s</w:t>
      </w:r>
      <w:r>
        <w:rPr/>
        <w:t xml:space="preserve">e</w:t>
      </w:r>
      <w:r>
        <w:rPr/>
        <w:t xml:space="preserve">n</w:t>
      </w:r>
      <w:r>
        <w:rPr/>
        <w:t xml:space="preserve">t</w:t>
      </w:r>
      <w:r>
        <w:rPr/>
        <w:t xml:space="preserve">a</w:t>
      </w:r>
      <w:r>
        <w:rPr/>
        <w:t xml:space="preserve">t</w:t>
      </w:r>
      <w:r>
        <w:rPr/>
        <w:t xml:space="preserve">i</w:t>
      </w:r>
      <w:r>
        <w:rPr/>
        <w:t xml:space="preserve">v</w:t>
      </w:r>
      <w:r>
        <w:rPr/>
        <w:t xml:space="preserve">e</w:t>
      </w:r>
      <w:r>
        <w:rPr/>
        <w:t xml:space="preserve"> </w:t>
      </w:r>
      <w:r>
        <w:rPr/>
        <w:t xml:space="preserve">f</w:t>
      </w:r>
      <w:r>
        <w:rPr/>
        <w:t xml:space="preserve">r</w:t>
      </w:r>
      <w:r>
        <w:rPr/>
        <w:t xml:space="preserve">o</w:t>
      </w:r>
      <w:r>
        <w:rPr/>
        <w:t xml:space="preserve">m</w:t>
      </w:r>
      <w:r>
        <w:rPr/>
        <w:t xml:space="preserve"> </w:t>
      </w:r>
      <w:r>
        <w:rPr/>
        <w:t xml:space="preserve">N</w:t>
      </w:r>
      <w:r>
        <w:rPr/>
        <w:t xml:space="preserve">o</w:t>
      </w:r>
      <w:r>
        <w:rPr/>
        <w:t xml:space="preserve">r</w:t>
      </w:r>
      <w:r>
        <w:rPr/>
        <w:t xml:space="preserve">t</w:t>
      </w:r>
      <w:r>
        <w:rPr/>
        <w:t xml:space="preserve">h</w:t>
      </w:r>
      <w:r>
        <w:rPr/>
        <w:t xml:space="preserve"> </w:t>
      </w:r>
      <w:r>
        <w:rPr/>
        <w:t xml:space="preserve">C</w:t>
      </w:r>
      <w:r>
        <w:rPr/>
        <w:t xml:space="preserve">a</w:t>
      </w:r>
      <w:r>
        <w:rPr/>
        <w:t xml:space="preserve">r</w:t>
      </w:r>
      <w:r>
        <w:rPr/>
        <w:t xml:space="preserve">o</w:t>
      </w:r>
      <w:r>
        <w:rPr/>
        <w:t xml:space="preserve">l</w:t>
      </w:r>
      <w:r>
        <w:rPr/>
        <w:t xml:space="preserve">i</w:t>
      </w:r>
      <w:r>
        <w:rPr/>
        <w:t xml:space="preserve">n</w:t>
      </w:r>
      <w:r>
        <w:rPr/>
        <w:t xml:space="preserve">a</w:t>
      </w:r>
      <w:r>
        <w:rPr/>
        <w:t xml:space="preserve"> </w:t>
      </w:r>
      <w:r>
        <w:rPr/>
        <w:t xml:space="preserve">-</w:t>
      </w:r>
      <w:r>
        <w:rPr/>
        <w:t xml:space="preserve"/>
      </w:r>
      <w:br/>
      <w:r>
        <w:rPr/>
        <w:t xml:space="preserve">w</w:t>
      </w:r>
      <w:r>
        <w:rPr/>
        <w:t xml:space="preserve">h</w:t>
      </w:r>
      <w:r>
        <w:rPr/>
        <w:t xml:space="preserve">o</w:t>
      </w:r>
      <w:r>
        <w:rPr/>
        <w:t xml:space="preserve"> </w:t>
      </w:r>
      <w:r>
        <w:rPr/>
        <w:t xml:space="preserve">d</w:t>
      </w:r>
      <w:r>
        <w:rPr/>
        <w:t xml:space="preserve">i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y</w:t>
      </w:r>
      <w:r>
        <w:rPr/>
        <w:t xml:space="preserve">e</w:t>
      </w:r>
      <w:r>
        <w:rPr/>
        <w:t xml:space="preserve">s</w:t>
      </w:r>
      <w:r>
        <w:rPr/>
        <w:t xml:space="preserve">t</w:t>
      </w:r>
      <w:r>
        <w:rPr/>
        <w:t xml:space="preserve">e</w:t>
      </w:r>
      <w:r>
        <w:rPr/>
        <w:t xml:space="preserve">r</w:t>
      </w:r>
      <w:r>
        <w:rPr/>
        <w:t xml:space="preserve">d</w:t>
      </w:r>
      <w:r>
        <w:rPr/>
        <w:t xml:space="preserve">a</w:t>
      </w:r>
      <w:r>
        <w:rPr/>
        <w:t xml:space="preserve">y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w</w:t>
      </w:r>
      <w:r>
        <w:rPr/>
        <w:t xml:space="preserve">h</w:t>
      </w:r>
      <w:r>
        <w:rPr/>
        <w:t xml:space="preserve">o</w:t>
      </w:r>
      <w:r>
        <w:rPr/>
        <w:t xml:space="preserve">s</w:t>
      </w:r>
      <w:r>
        <w:rPr/>
        <w:t xml:space="preserve">e</w:t>
      </w:r>
      <w:r>
        <w:rPr/>
        <w:t xml:space="preserve"> </w:t>
      </w:r>
      <w:r>
        <w:rPr/>
        <w:t xml:space="preserve">f</w:t>
      </w:r>
      <w:r>
        <w:rPr/>
        <w:t xml:space="preserve">u</w:t>
      </w:r>
      <w:r>
        <w:rPr/>
        <w:t xml:space="preserve">n</w:t>
      </w:r>
      <w:r>
        <w:rPr/>
        <w:t xml:space="preserve">e</w:t>
      </w:r>
      <w:r>
        <w:rPr/>
        <w:t xml:space="preserve">r</w:t>
      </w:r>
      <w:r>
        <w:rPr/>
        <w:t xml:space="preserve">a</w:t>
      </w:r>
      <w:r>
        <w:rPr/>
        <w:t xml:space="preserve">l</w:t>
      </w:r>
      <w:r>
        <w:rPr/>
        <w:t xml:space="preserve"> </w:t>
      </w:r>
      <w:r>
        <w:rPr/>
        <w:t xml:space="preserve">w</w:t>
      </w:r>
      <w:r>
        <w:rPr/>
        <w:t xml:space="preserve">e</w:t>
      </w:r>
      <w:r>
        <w:rPr/>
        <w:t xml:space="preserve"> </w:t>
      </w:r>
      <w:r>
        <w:rPr/>
        <w:t xml:space="preserve">h</w:t>
      </w:r>
      <w:r>
        <w:rPr/>
        <w:t xml:space="preserve">a</w:t>
      </w:r>
      <w:r>
        <w:rPr/>
        <w:t xml:space="preserve">v</w:t>
      </w:r>
      <w:r>
        <w:rPr/>
        <w:t xml:space="preserve">e</w:t>
      </w:r>
      <w:r>
        <w:rPr/>
        <w:t xml:space="preserve"> </w:t>
      </w:r>
      <w:r>
        <w:rPr/>
        <w:t xml:space="preserve">a</w:t>
      </w:r>
      <w:r>
        <w:rPr/>
        <w:t xml:space="preserve">t</w:t>
      </w:r>
      <w:r>
        <w:rPr/>
        <w:t xml:space="preserve">t</w:t>
      </w:r>
      <w:r>
        <w:rPr/>
        <w:t xml:space="preserve">e</w:t>
      </w:r>
      <w:r>
        <w:rPr/>
        <w:t xml:space="preserve">n</w:t>
      </w:r>
      <w:r>
        <w:rPr/>
        <w:t xml:space="preserve">d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i</w:t>
      </w:r>
      <w:r>
        <w:rPr/>
        <w:t xml:space="preserve">s</w:t>
      </w:r>
      <w:r>
        <w:rPr/>
        <w:t xml:space="preserve"> </w:t>
      </w:r>
      <w:r>
        <w:rPr/>
        <w:t xml:space="preserve">f</w:t>
      </w:r>
      <w:r>
        <w:rPr/>
        <w:t xml:space="preserve">o</w:t>
      </w:r>
      <w:r>
        <w:rPr/>
        <w:t xml:space="preserve">r</w:t>
      </w:r>
      <w:r>
        <w:rPr/>
        <w:t xml:space="preserve">e</w:t>
      </w:r>
      <w:r>
        <w:rPr/>
        <w:t xml:space="preserve">n</w:t>
      </w:r>
      <w:r>
        <w:rPr/>
        <w:t xml:space="preserve">o</w:t>
      </w:r>
      <w:r>
        <w:rPr/>
        <w:t xml:space="preserve">o</w:t>
      </w:r>
      <w:r>
        <w:rPr/>
        <w:t xml:space="preserve">n</w:t>
      </w:r>
      <w:r>
        <w:rPr/>
        <w:t xml:space="preserve"> </w:t>
      </w:r>
      <w:r>
        <w:rPr/>
        <w:t xml:space="preserve">-</w:t>
      </w:r>
      <w:r>
        <w:rPr/>
        <w:t xml:space="preserve"/>
      </w:r>
      <w:br/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f</w:t>
      </w:r>
      <w:r>
        <w:rPr/>
        <w:t xml:space="preserve">o</w:t>
      </w:r>
      <w:r>
        <w:rPr/>
        <w:t xml:space="preserve">r</w:t>
      </w:r>
      <w:r>
        <w:rPr/>
        <w:t xml:space="preserve"> </w:t>
      </w:r>
      <w:r>
        <w:rPr/>
        <w:t xml:space="preserve">w</w:t>
      </w:r>
      <w:r>
        <w:rPr/>
        <w:t xml:space="preserve">h</w:t>
      </w:r>
      <w:r>
        <w:rPr/>
        <w:t xml:space="preserve">o</w:t>
      </w:r>
      <w:r>
        <w:rPr/>
        <w:t xml:space="preserve">m</w:t>
      </w:r>
      <w:r>
        <w:rPr/>
        <w:t xml:space="preserve"> </w:t>
      </w:r>
      <w:r>
        <w:rPr/>
        <w:t xml:space="preserve">C</w:t>
      </w:r>
      <w:r>
        <w:rPr/>
        <w:t xml:space="preserve">o</w:t>
      </w:r>
      <w:r>
        <w:rPr/>
        <w:t xml:space="preserve">n</w:t>
      </w:r>
      <w:r>
        <w:rPr/>
        <w:t xml:space="preserve">g</w:t>
      </w:r>
      <w:r>
        <w:rPr/>
        <w:t xml:space="preserve">r</w:t>
      </w:r>
      <w:r>
        <w:rPr/>
        <w:t xml:space="preserve">e</w:t>
      </w:r>
      <w:r>
        <w:rPr/>
        <w:t xml:space="preserve">s</w:t>
      </w:r>
      <w:r>
        <w:rPr/>
        <w:t xml:space="preserve">s</w:t>
      </w:r>
      <w:r>
        <w:rPr/>
        <w:t xml:space="preserve"> </w:t>
      </w:r>
      <w:r>
        <w:rPr/>
        <w:t xml:space="preserve">w</w:t>
      </w:r>
      <w:r>
        <w:rPr/>
        <w:t xml:space="preserve">i</w:t>
      </w:r>
      <w:r>
        <w:rPr/>
        <w:t xml:space="preserve">l</w:t>
      </w:r>
      <w:r>
        <w:rPr/>
        <w:t xml:space="preserve">l</w:t>
      </w:r>
      <w:r>
        <w:rPr/>
        <w:t xml:space="preserve"> </w:t>
      </w:r>
      <w:r>
        <w:rPr/>
        <w:t xml:space="preserve">w</w:t>
      </w:r>
      <w:r>
        <w:rPr/>
        <w:t xml:space="preserve">e</w:t>
      </w:r>
      <w:r>
        <w:rPr/>
        <w:t xml:space="preserve">a</w:t>
      </w:r>
      <w:r>
        <w:rPr/>
        <w:t xml:space="preserve">r</w:t>
      </w:r>
      <w:r>
        <w:rPr/>
        <w:t xml:space="preserve"> </w:t>
      </w:r>
      <w:r>
        <w:rPr/>
        <w:t xml:space="preserve">m</w:t>
      </w:r>
      <w:r>
        <w:rPr/>
        <w:t xml:space="preserve">o</w:t>
      </w:r>
      <w:r>
        <w:rPr/>
        <w:t xml:space="preserve">u</w:t>
      </w:r>
      <w:r>
        <w:rPr/>
        <w:t xml:space="preserve">r</w:t>
      </w:r>
      <w:r>
        <w:rPr/>
        <w:t xml:space="preserve">n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> </w:t>
      </w:r>
      <w:r>
        <w:rPr/>
        <w:t xml:space="preserve">f</w:t>
      </w:r>
      <w:r>
        <w:rPr/>
        <w:t xml:space="preserve">o</w:t>
      </w:r>
      <w:r>
        <w:rPr/>
        <w:t xml:space="preserve">r</w:t>
      </w:r>
      <w:r>
        <w:rPr/>
        <w:t xml:space="preserve"> </w:t>
      </w:r>
      <w:r>
        <w:rPr/>
        <w:t xml:space="preserve">o</w:t>
      </w:r>
      <w:r>
        <w:rPr/>
        <w:t xml:space="preserve">n</w:t>
      </w:r>
      <w:r>
        <w:rPr/>
        <w:t xml:space="preserve">e</w:t>
      </w:r>
      <w:r>
        <w:rPr/>
        <w:t xml:space="preserve"> </w:t>
      </w:r>
      <w:r>
        <w:rPr/>
        <w:t xml:space="preserve">m</w:t>
      </w:r>
      <w:r>
        <w:rPr/>
        <w:t xml:space="preserve">o</w:t>
      </w:r>
      <w:r>
        <w:rPr/>
        <w:t xml:space="preserve">n</w:t>
      </w:r>
      <w:r>
        <w:rPr/>
        <w:t xml:space="preserve">t</w:t>
      </w:r>
      <w:r>
        <w:rPr/>
        <w:t xml:space="preserve">h</w:t>
      </w:r>
      <w:r>
        <w:rPr/>
        <w:t xml:space="preserve"> </w:t>
      </w:r>
      <w:r>
        <w:rPr/>
        <w:t xml:space="preserve">-</w:t>
      </w:r>
      <w:r>
        <w:rPr/>
        <w:t xml:space="preserve"> </w:t>
      </w:r>
      <w:r>
        <w:rPr/>
        <w:t xml:space="preserve">M</w:t>
      </w:r>
      <w:r>
        <w:rPr/>
        <w:t xml:space="preserve">r</w:t>
      </w:r>
      <w:r>
        <w:rPr/>
        <w:t xml:space="preserve"> </w:t>
      </w:r>
      <w:r>
        <w:rPr/>
        <w:t xml:space="preserve">M</w:t>
      </w:r>
      <w:r>
        <w:rPr/>
        <w:t xml:space="preserve">u</w:t>
      </w:r>
      <w:r>
        <w:rPr/>
        <w:t xml:space="preserve">m</w:t>
      </w:r>
      <w:r>
        <w:rPr/>
        <w:t xml:space="preserve">-</w:t>
      </w:r>
      <w:r>
        <w:rPr/>
        <w:t xml:space="preserve"/>
      </w:r>
      <w:br/>
      <w:r>
        <w:rPr/>
        <w:t xml:space="preserve">f</w:t>
      </w:r>
      <w:r>
        <w:rPr/>
        <w:t xml:space="preserve">o</w:t>
      </w:r>
      <w:r>
        <w:rPr/>
        <w:t xml:space="preserve">r</w:t>
      </w:r>
      <w:r>
        <w:rPr/>
        <w:t xml:space="preserve">d</w:t>
      </w:r>
      <w:r>
        <w:rPr/>
        <w:t xml:space="preserve"> </w:t>
      </w:r>
      <w:r>
        <w:rPr/>
        <w:t xml:space="preserve">w</w:t>
      </w:r>
      <w:r>
        <w:rPr/>
        <w:t xml:space="preserve">a</w:t>
      </w:r>
      <w:r>
        <w:rPr/>
        <w:t xml:space="preserve">s</w:t>
      </w:r>
      <w:r>
        <w:rPr/>
        <w:t xml:space="preserve"> </w:t>
      </w:r>
      <w:r>
        <w:rPr/>
        <w:t xml:space="preserve">b</w:t>
      </w:r>
      <w:r>
        <w:rPr/>
        <w:t xml:space="preserve">o</w:t>
      </w:r>
      <w:r>
        <w:rPr/>
        <w:t xml:space="preserve">r</w:t>
      </w:r>
      <w:r>
        <w:rPr/>
        <w:t xml:space="preserve">n</w:t>
      </w:r>
      <w:r>
        <w:rPr/>
        <w:t xml:space="preserve"> </w:t>
      </w:r>
      <w:r>
        <w:rPr/>
        <w:t xml:space="preserve">a</w:t>
      </w:r>
      <w:r>
        <w:rPr/>
        <w:t xml:space="preserve">t</w:t>
      </w:r>
      <w:r>
        <w:rPr/>
        <w:t xml:space="preserve"> </w:t>
      </w:r>
      <w:r>
        <w:rPr/>
        <w:t xml:space="preserve">N</w:t>
      </w:r>
      <w:r>
        <w:rPr/>
        <w:t xml:space="preserve">e</w:t>
      </w:r>
      <w:r>
        <w:rPr/>
        <w:t xml:space="preserve">w</w:t>
      </w:r>
      <w:r>
        <w:rPr/>
        <w:t xml:space="preserve"> </w:t>
      </w:r>
      <w:r>
        <w:rPr/>
        <w:t xml:space="preserve">L</w:t>
      </w:r>
      <w:r>
        <w:rPr/>
        <w:t xml:space="preserve">o</w:t>
      </w:r>
      <w:r>
        <w:rPr/>
        <w:t xml:space="preserve">n</w:t>
      </w:r>
      <w:r>
        <w:rPr/>
        <w:t xml:space="preserve">d</w:t>
      </w:r>
      <w:r>
        <w:rPr/>
        <w:t xml:space="preserve">o</w:t>
      </w:r>
      <w:r>
        <w:rPr/>
        <w:t xml:space="preserve">n</w:t>
      </w:r>
      <w:r>
        <w:rPr/>
        <w:t xml:space="preserve"> </w:t>
      </w:r>
      <w:r>
        <w:rPr/>
        <w:t xml:space="preserve">i</w:t>
      </w:r>
      <w:r>
        <w:rPr/>
        <w:t xml:space="preserve">n</w:t>
      </w:r>
      <w:r>
        <w:rPr/>
        <w:t xml:space="preserve"> </w:t>
      </w:r>
      <w:r>
        <w:rPr/>
        <w:t xml:space="preserve">C</w:t>
      </w:r>
      <w:r>
        <w:rPr/>
        <w:t xml:space="preserve">o</w:t>
      </w:r>
      <w:r>
        <w:rPr/>
        <w:t xml:space="preserve">n</w:t>
      </w:r>
      <w:r>
        <w:rPr/>
        <w:t xml:space="preserve">n</w:t>
      </w:r>
      <w:r>
        <w:rPr/>
        <w:t xml:space="preserve">e</w:t>
      </w:r>
      <w:r>
        <w:rPr/>
        <w:t xml:space="preserve">c</w:t>
      </w:r>
      <w:r>
        <w:rPr/>
        <w:t xml:space="preserve">t</w:t>
      </w:r>
      <w:r>
        <w:rPr/>
        <w:t xml:space="preserve">i</w:t>
      </w:r>
      <w:r>
        <w:rPr/>
        <w:t xml:space="preserve">c</w:t>
      </w:r>
      <w:r>
        <w:rPr/>
        <w:t xml:space="preserve">u</w:t>
      </w:r>
      <w:r>
        <w:rPr/>
        <w:t xml:space="preserve">t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e</w:t>
      </w:r>
      <w:r>
        <w:rPr/>
        <w:t xml:space="preserve">m</w:t>
      </w:r>
      <w:r>
        <w:rPr/>
        <w:t xml:space="preserve">i</w:t>
      </w:r>
      <w:r>
        <w:rPr/>
        <w:t xml:space="preserve">g</w:t>
      </w:r>
      <w:r>
        <w:rPr/>
        <w:t xml:space="preserve">r</w:t>
      </w:r>
      <w:r>
        <w:rPr/>
        <w:t xml:space="preserve">a</w:t>
      </w:r>
      <w:r>
        <w:rPr/>
        <w:t xml:space="preserve">t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N</w:t>
      </w:r>
      <w:r>
        <w:rPr/>
        <w:t xml:space="preserve">.</w:t>
      </w:r>
      <w:r>
        <w:rPr/>
        <w:t xml:space="preserve"> </w:t>
      </w:r>
      <w:r>
        <w:rPr/>
        <w:t xml:space="preserve">C</w:t>
      </w:r>
      <w:r>
        <w:rPr/>
        <w:t xml:space="preserve">a</w:t>
      </w:r>
      <w:r>
        <w:rPr/>
        <w:t xml:space="preserve">r</w:t>
      </w:r>
      <w:r>
        <w:rPr/>
        <w:t xml:space="preserve">o</w:t>
      </w:r>
      <w:r>
        <w:rPr/>
        <w:t xml:space="preserve">-</w:t>
      </w:r>
      <w:r>
        <w:rPr/>
        <w:t xml:space="preserve"/>
      </w:r>
      <w:br/>
      <w:r>
        <w:rPr/>
        <w:t xml:space="preserve">l</w:t>
      </w:r>
      <w:r>
        <w:rPr/>
        <w:t xml:space="preserve">i</w:t>
      </w:r>
      <w:r>
        <w:rPr/>
        <w:t xml:space="preserve">n</w:t>
      </w:r>
      <w:r>
        <w:rPr/>
        <w:t xml:space="preserve">a</w:t>
      </w:r>
      <w:r>
        <w:rPr/>
        <w:t xml:space="preserve">,</w:t>
      </w:r>
      <w:r>
        <w:rPr/>
        <w:t xml:space="preserve"> </w:t>
      </w:r>
      <w:r>
        <w:rPr/>
        <w:t xml:space="preserve">w</w:t>
      </w:r>
      <w:r>
        <w:rPr/>
        <w:t xml:space="preserve">h</w:t>
      </w:r>
      <w:r>
        <w:rPr/>
        <w:t xml:space="preserve">e</w:t>
      </w:r>
      <w:r>
        <w:rPr/>
        <w:t xml:space="preserve">n</w:t>
      </w:r>
      <w:r>
        <w:rPr/>
        <w:t xml:space="preserve"> </w:t>
      </w:r>
      <w:r>
        <w:rPr/>
        <w:t xml:space="preserve">y</w:t>
      </w:r>
      <w:r>
        <w:rPr/>
        <w:t xml:space="preserve">o</w:t>
      </w:r>
      <w:r>
        <w:rPr/>
        <w:t xml:space="preserve">u</w:t>
      </w:r>
      <w:r>
        <w:rPr/>
        <w:t xml:space="preserve">n</w:t>
      </w:r>
      <w:r>
        <w:rPr/>
        <w:t xml:space="preserve">g</w:t>
      </w:r>
      <w:r>
        <w:rPr/>
        <w:t xml:space="preserve"> </w:t>
      </w:r>
      <w:r>
        <w:rPr/>
        <w:t xml:space="preserve">-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w</w:t>
      </w:r>
      <w:r>
        <w:rPr/>
        <w:t xml:space="preserve">a</w:t>
      </w:r>
      <w:r>
        <w:rPr/>
        <w:t xml:space="preserve">s</w:t>
      </w:r>
      <w:r>
        <w:rPr/>
        <w:t xml:space="preserve"> </w:t>
      </w:r>
      <w:r>
        <w:rPr/>
        <w:t xml:space="preserve">r</w:t>
      </w:r>
      <w:r>
        <w:rPr/>
        <w:t xml:space="preserve">e</w:t>
      </w:r>
      <w:r>
        <w:rPr/>
        <w:t xml:space="preserve">l</w:t>
      </w:r>
      <w:r>
        <w:rPr/>
        <w:t xml:space="preserve">a</w:t>
      </w:r>
      <w:r>
        <w:rPr/>
        <w:t xml:space="preserve">t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f</w:t>
      </w:r>
      <w:r>
        <w:rPr/>
        <w:t xml:space="preserve">a</w:t>
      </w:r>
      <w:r>
        <w:rPr/>
        <w:t xml:space="preserve">m</w:t>
      </w:r>
      <w:r>
        <w:rPr/>
        <w:t xml:space="preserve">i</w:t>
      </w:r>
      <w:r>
        <w:rPr/>
        <w:t xml:space="preserve">l</w:t>
      </w:r>
      <w:r>
        <w:rPr/>
        <w:t xml:space="preserve">y</w:t>
      </w:r>
      <w:r>
        <w:rPr/>
        <w:t xml:space="preserve"> </w:t>
      </w:r>
      <w:r>
        <w:rPr/>
        <w:t xml:space="preserve">o</w:t>
      </w:r>
      <w:r>
        <w:rPr/>
        <w:t xml:space="preserve">f</w:t>
      </w:r>
      <w:r>
        <w:rPr/>
        <w:t xml:space="preserve"> </w:t>
      </w:r>
      <w:r>
        <w:rPr/>
        <w:t xml:space="preserve">M</w:t>
      </w:r>
      <w:r>
        <w:rPr/>
        <w:t xml:space="preserve">u</w:t>
      </w:r>
      <w:r>
        <w:rPr/>
        <w:t xml:space="preserve">m</w:t>
      </w:r>
      <w:r>
        <w:rPr/>
        <w:t xml:space="preserve">f</w:t>
      </w:r>
      <w:r>
        <w:rPr/>
        <w:t xml:space="preserve">o</w:t>
      </w:r>
      <w:r>
        <w:rPr/>
        <w:t xml:space="preserve">r</w:t>
      </w:r>
      <w:r>
        <w:rPr/>
        <w:t xml:space="preserve">d</w:t>
      </w:r>
      <w:r>
        <w:rPr/>
        <w:t xml:space="preserve">s</w:t>
      </w:r>
      <w:r>
        <w:rPr/>
        <w:t xml:space="preserve"> </w:t>
      </w:r>
      <w:r>
        <w:rPr/>
        <w:t xml:space="preserve">w</w:t>
      </w:r>
      <w:r>
        <w:rPr/>
        <w:t xml:space="preserve">i</w:t>
      </w:r>
      <w:r>
        <w:rPr/>
        <w:t xml:space="preserve">t</w:t>
      </w:r>
      <w:r>
        <w:rPr/>
        <w:t xml:space="preserve">h</w:t>
      </w:r>
      <w:r>
        <w:rPr/>
        <w:t xml:space="preserve"> </w:t>
      </w:r>
      <w:r>
        <w:rPr/>
        <w:t xml:space="preserve"/>
      </w:r>
      <w:br/>
      <w:r>
        <w:rPr/>
        <w:t xml:space="preserve">w</w:t>
      </w:r>
      <w:r>
        <w:rPr/>
        <w:t xml:space="preserve">h</w:t>
      </w:r>
      <w:r>
        <w:rPr/>
        <w:t xml:space="preserve">o</w:t>
      </w:r>
      <w:r>
        <w:rPr/>
        <w:t xml:space="preserve">m</w:t>
      </w:r>
      <w:r>
        <w:rPr/>
        <w:t xml:space="preserve"> </w:t>
      </w:r>
      <w:r>
        <w:rPr/>
        <w:t xml:space="preserve">y</w:t>
      </w:r>
      <w:r>
        <w:rPr/>
        <w:t xml:space="preserve">o</w:t>
      </w:r>
      <w:r>
        <w:rPr/>
        <w:t xml:space="preserve">u</w:t>
      </w:r>
      <w:r>
        <w:rPr/>
        <w:t xml:space="preserve"> </w:t>
      </w:r>
      <w:r>
        <w:rPr/>
        <w:t xml:space="preserve">w</w:t>
      </w:r>
      <w:r>
        <w:rPr/>
        <w:t xml:space="preserve">e</w:t>
      </w:r>
      <w:r>
        <w:rPr/>
        <w:t xml:space="preserve">r</w:t>
      </w:r>
      <w:r>
        <w:rPr/>
        <w:t xml:space="preserve">e</w:t>
      </w:r>
      <w:r>
        <w:rPr/>
        <w:t xml:space="preserve"> </w:t>
      </w:r>
      <w:r>
        <w:rPr/>
        <w:t xml:space="preserve">f</w:t>
      </w:r>
      <w:r>
        <w:rPr/>
        <w:t xml:space="preserve">o</w:t>
      </w:r>
      <w:r>
        <w:rPr/>
        <w:t xml:space="preserve">r</w:t>
      </w:r>
      <w:r>
        <w:rPr/>
        <w:t xml:space="preserve">m</w:t>
      </w:r>
      <w:r>
        <w:rPr/>
        <w:t xml:space="preserve">e</w:t>
      </w:r>
      <w:r>
        <w:rPr/>
        <w:t xml:space="preserve">r</w:t>
      </w:r>
      <w:r>
        <w:rPr/>
        <w:t xml:space="preserve">l</w:t>
      </w:r>
      <w:r>
        <w:rPr/>
        <w:t xml:space="preserve">y</w:t>
      </w:r>
      <w:r>
        <w:rPr/>
        <w:t xml:space="preserve"> </w:t>
      </w:r>
      <w:r>
        <w:rPr/>
        <w:t xml:space="preserve">a</w:t>
      </w:r>
      <w:r>
        <w:rPr/>
        <w:t xml:space="preserve">c</w:t>
      </w:r>
      <w:r>
        <w:rPr/>
        <w:t xml:space="preserve">q</w:t>
      </w:r>
      <w:r>
        <w:rPr/>
        <w:t xml:space="preserve">u</w:t>
      </w:r>
      <w:r>
        <w:rPr/>
        <w:t xml:space="preserve">a</w:t>
      </w:r>
      <w:r>
        <w:rPr/>
        <w:t xml:space="preserve">i</w:t>
      </w:r>
      <w:r>
        <w:rPr/>
        <w:t xml:space="preserve">n</w:t>
      </w:r>
      <w:r>
        <w:rPr/>
        <w:t xml:space="preserve">t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-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r</w:t>
      </w:r>
      <w:r>
        <w:rPr/>
        <w:t xml:space="preserve">e</w:t>
      </w:r>
      <w:r>
        <w:rPr/>
        <w:t xml:space="preserve"> </w:t>
      </w:r>
      <w:r>
        <w:rPr/>
        <w:t xml:space="preserve">h</w:t>
      </w:r>
      <w:r>
        <w:rPr/>
        <w:t xml:space="preserve">a</w:t>
      </w:r>
      <w:r>
        <w:rPr/>
        <w:t xml:space="preserve">s</w:t>
      </w:r>
      <w:r>
        <w:rPr/>
        <w:t xml:space="preserve"> </w:t>
      </w:r>
      <w:r>
        <w:rPr/>
        <w:t xml:space="preserve">b</w:t>
      </w:r>
      <w:r>
        <w:rPr/>
        <w:t xml:space="preserve">e</w:t>
      </w:r>
      <w:r>
        <w:rPr/>
        <w:t xml:space="preserve">e</w:t>
      </w:r>
      <w:r>
        <w:rPr/>
        <w:t xml:space="preserve">n</w:t>
      </w:r>
      <w:r>
        <w:rPr/>
        <w:t xml:space="preserve"> </w:t>
      </w:r>
      <w:r>
        <w:rPr/>
        <w:t xml:space="preserve">n</w:t>
      </w:r>
      <w:r>
        <w:rPr/>
        <w:t xml:space="preserve">o</w:t>
      </w:r>
      <w:r>
        <w:rPr/>
        <w:t xml:space="preserve"> </w:t>
      </w:r>
      <w:r>
        <w:rPr/>
        <w:t xml:space="preserve"/>
      </w:r>
      <w:br/>
      <w:r>
        <w:rPr/>
        <w:t xml:space="preserve">p</w:t>
      </w:r>
      <w:r>
        <w:rPr/>
        <w:t xml:space="preserve">e</w:t>
      </w:r>
      <w:r>
        <w:rPr/>
        <w:t xml:space="preserve">r</w:t>
      </w:r>
      <w:r>
        <w:rPr/>
        <w:t xml:space="preserve">f</w:t>
      </w:r>
      <w:r>
        <w:rPr/>
        <w:t xml:space="preserve">o</w:t>
      </w:r>
      <w:r>
        <w:rPr/>
        <w:t xml:space="preserve">r</w:t>
      </w:r>
      <w:r>
        <w:rPr/>
        <w:t xml:space="preserve">m</w:t>
      </w:r>
      <w:r>
        <w:rPr/>
        <w:t xml:space="preserve">a</w:t>
      </w:r>
      <w:r>
        <w:rPr/>
        <w:t xml:space="preserve">n</w:t>
      </w:r>
      <w:r>
        <w:rPr/>
        <w:t xml:space="preserve">c</w:t>
      </w:r>
      <w:r>
        <w:rPr/>
        <w:t xml:space="preserve">e</w:t>
      </w:r>
      <w:r>
        <w:rPr/>
        <w:t xml:space="preserve">s</w:t>
      </w:r>
      <w:r>
        <w:rPr/>
        <w:t xml:space="preserve"> </w:t>
      </w:r>
      <w:r>
        <w:rPr/>
        <w:t xml:space="preserve">a</w:t>
      </w:r>
      <w:r>
        <w:rPr/>
        <w:t xml:space="preserve">t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a</w:t>
      </w:r>
      <w:r>
        <w:rPr/>
        <w:t xml:space="preserve">t</w:t>
      </w:r>
      <w:r>
        <w:rPr/>
        <w:t xml:space="preserve">r</w:t>
      </w:r>
      <w:r>
        <w:rPr/>
        <w:t xml:space="preserve">e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i</w:t>
      </w:r>
      <w:r>
        <w:rPr/>
        <w:t xml:space="preserve">s</w:t>
      </w:r>
      <w:r>
        <w:rPr/>
        <w:t xml:space="preserve"> </w:t>
      </w:r>
      <w:r>
        <w:rPr/>
        <w:t xml:space="preserve">w</w:t>
      </w:r>
      <w:r>
        <w:rPr/>
        <w:t xml:space="preserve">i</w:t>
      </w:r>
      <w:r>
        <w:rPr/>
        <w:t xml:space="preserve">n</w:t>
      </w:r>
      <w:r>
        <w:rPr/>
        <w:t xml:space="preserve">t</w:t>
      </w:r>
      <w:r>
        <w:rPr/>
        <w:t xml:space="preserve">e</w:t>
      </w:r>
      <w:r>
        <w:rPr/>
        <w:t xml:space="preserve">r</w:t>
      </w:r>
      <w:r>
        <w:rPr/>
        <w:t xml:space="preserve">,</w:t>
      </w:r>
      <w:r>
        <w:rPr/>
        <w:t xml:space="preserve"> </w:t>
      </w:r>
      <w:r>
        <w:rPr/>
        <w:t xml:space="preserve">s</w:t>
      </w:r>
      <w:r>
        <w:rPr/>
        <w:t xml:space="preserve">o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a</w:t>
      </w:r>
      <w:r>
        <w:rPr/>
        <w:t xml:space="preserve">t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o</w:t>
      </w:r>
      <w:r>
        <w:rPr/>
        <w:t xml:space="preserve">n</w:t>
      </w:r>
      <w:r>
        <w:rPr/>
        <w:t xml:space="preserve">l</w:t>
      </w:r>
      <w:r>
        <w:rPr/>
        <w:t xml:space="preserve">y</w:t>
      </w:r>
      <w:r>
        <w:rPr/>
        <w:t xml:space="preserve"> </w:t>
      </w:r>
      <w:r>
        <w:rPr/>
        <w:t xml:space="preserve">p</w:t>
      </w:r>
      <w:r>
        <w:rPr/>
        <w:t xml:space="preserve">l</w:t>
      </w:r>
      <w:r>
        <w:rPr/>
        <w:t xml:space="preserve">a</w:t>
      </w:r>
      <w:r>
        <w:rPr/>
        <w:t xml:space="preserve">c</w:t>
      </w:r>
      <w:r>
        <w:rPr/>
        <w:t xml:space="preserve">e</w:t>
      </w:r>
      <w:r>
        <w:rPr/>
        <w:t xml:space="preserve">s</w:t>
      </w:r>
      <w:r>
        <w:rPr/>
        <w:t xml:space="preserve"> </w:t>
      </w:r>
      <w:r>
        <w:rPr/>
        <w:t xml:space="preserve">o</w:t>
      </w:r>
      <w:r>
        <w:rPr/>
        <w:t xml:space="preserve">f</w:t>
      </w:r>
      <w:r>
        <w:rPr/>
        <w:t xml:space="preserve"> </w:t>
      </w:r>
      <w:r>
        <w:rPr/>
        <w:t xml:space="preserve"/>
      </w:r>
      <w:br/>
      <w:r>
        <w:rPr/>
        <w:t xml:space="preserve">r</w:t>
      </w:r>
      <w:r>
        <w:rPr/>
        <w:t xml:space="preserve">e</w:t>
      </w:r>
      <w:r>
        <w:rPr/>
        <w:t xml:space="preserve">s</w:t>
      </w:r>
      <w:r>
        <w:rPr/>
        <w:t xml:space="preserve">o</w:t>
      </w:r>
      <w:r>
        <w:rPr/>
        <w:t xml:space="preserve">r</w:t>
      </w:r>
      <w:r>
        <w:rPr/>
        <w:t xml:space="preserve">t</w:t>
      </w:r>
      <w:r>
        <w:rPr/>
        <w:t xml:space="preserve"> </w:t>
      </w:r>
      <w:r>
        <w:rPr/>
        <w:t xml:space="preserve">f</w:t>
      </w:r>
      <w:r>
        <w:rPr/>
        <w:t xml:space="preserve">o</w:t>
      </w:r>
      <w:r>
        <w:rPr/>
        <w:t xml:space="preserve">r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>
          <w:u w:val="single"/>
        </w:rPr>
        <w:t xml:space="preserve">b</w:t>
      </w:r>
      <w:r>
        <w:rPr>
          <w:u w:val="single"/>
        </w:rPr>
        <w:t xml:space="preserve">e</w:t>
      </w:r>
      <w:r>
        <w:rPr>
          <w:u w:val="single"/>
        </w:rPr>
        <w:t xml:space="preserve">a</w:t>
      </w:r>
      <w:r>
        <w:rPr>
          <w:u w:val="single"/>
        </w:rPr>
        <w:t xml:space="preserve">u</w:t>
      </w:r>
      <w:r>
        <w:rPr>
          <w:u w:val="single"/>
        </w:rPr>
        <w:t xml:space="preserve">m</w:t>
      </w:r>
      <w:r>
        <w:rPr>
          <w:u w:val="single"/>
        </w:rPr>
        <w:t xml:space="preserve">o</w:t>
      </w:r>
      <w:r>
        <w:rPr>
          <w:u w:val="single"/>
        </w:rPr>
        <w:t xml:space="preserve">n</w:t>
      </w:r>
      <w:r>
        <w:rPr>
          <w:u w:val="single"/>
        </w:rPr>
        <w:t xml:space="preserve">d</w:t>
      </w:r>
      <w:r>
        <w:rPr>
          <w:u w:val="single"/>
        </w:rPr>
        <w:t xml:space="preserve">e</w:t>
      </w:r>
      <w:r>
        <w:rPr/>
        <w:t xml:space="preserve">,</w:t>
      </w:r>
      <w:r>
        <w:rPr/>
        <w:t xml:space="preserve"> </w:t>
      </w:r>
      <w:r>
        <w:rPr/>
        <w:t xml:space="preserve">i</w:t>
      </w:r>
      <w:r>
        <w:rPr/>
        <w:t xml:space="preserve">s</w:t>
      </w:r>
      <w:r>
        <w:rPr/>
        <w:t xml:space="preserve"> </w:t>
      </w:r>
      <w:r>
        <w:rPr/>
        <w:t xml:space="preserve">a</w:t>
      </w:r>
      <w:r>
        <w:rPr/>
        <w:t xml:space="preserve">t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P</w:t>
      </w:r>
      <w:r>
        <w:rPr/>
        <w:t xml:space="preserve">r</w:t>
      </w:r>
      <w:r>
        <w:rPr/>
        <w:t xml:space="preserve">e</w:t>
      </w:r>
      <w:r>
        <w:rPr/>
        <w:t xml:space="preserve">s</w:t>
      </w:r>
      <w:r>
        <w:rPr/>
        <w:t xml:space="preserve">i</w:t>
      </w:r>
      <w:r>
        <w:rPr/>
        <w:t xml:space="preserve">d</w:t>
      </w:r>
      <w:r>
        <w:rPr/>
        <w:t xml:space="preserve">e</w:t>
      </w:r>
      <w:r>
        <w:rPr/>
        <w:t xml:space="preserve">n</w:t>
      </w:r>
      <w:r>
        <w:rPr/>
        <w:t xml:space="preserve">t</w:t>
      </w:r>
      <w:r>
        <w:rPr/>
        <w:t xml:space="preserve">s</w:t>
      </w:r>
      <w:r>
        <w:rPr/>
        <w:t xml:space="preserve">,</w:t>
      </w:r>
      <w:r>
        <w:rPr/>
        <w:t xml:space="preserve"> </w:t>
      </w:r>
      <w:r>
        <w:rPr/>
        <w:t xml:space="preserve">a</w:t>
      </w:r>
      <w:r>
        <w:rPr/>
        <w:t xml:space="preserve">b</w:t>
      </w:r>
      <w:r>
        <w:rPr/>
        <w:t xml:space="preserve">o</w:t>
      </w:r>
      <w:r>
        <w:rPr/>
        <w:t xml:space="preserve">u</w:t>
      </w:r>
      <w:r>
        <w:rPr/>
        <w:t xml:space="preserve">t</w:t>
      </w:r>
      <w:r>
        <w:rPr/>
        <w:t xml:space="preserve"> </w:t>
      </w:r>
      <w:r>
        <w:rPr/>
        <w:t xml:space="preserve">o</w:t>
      </w:r>
      <w:r>
        <w:rPr/>
        <w:t xml:space="preserve">n</w:t>
      </w:r>
      <w:r>
        <w:rPr/>
        <w:t xml:space="preserve">c</w:t>
      </w:r>
      <w:r>
        <w:rPr/>
        <w:t xml:space="preserve">e</w:t>
      </w:r>
      <w:r>
        <w:rPr/>
        <w:t xml:space="preserve"> </w:t>
      </w:r>
      <w:r>
        <w:rPr/>
        <w:t xml:space="preserve">a</w:t>
      </w:r>
      <w:r>
        <w:rPr/>
        <w:t xml:space="preserve"> </w:t>
      </w:r>
      <w:r>
        <w:rPr/>
        <w:t xml:space="preserve">f</w:t>
      </w:r>
      <w:r>
        <w:rPr/>
        <w:t xml:space="preserve">o</w:t>
      </w:r>
      <w:r>
        <w:rPr/>
        <w:t xml:space="preserve">r</w:t>
      </w:r>
      <w:r>
        <w:rPr/>
        <w:t xml:space="preserve">t</w:t>
      </w:r>
      <w:r>
        <w:rPr/>
        <w:t xml:space="preserve">-</w:t>
      </w:r>
      <w:r>
        <w:rPr/>
        <w:t xml:space="preserve"/>
      </w:r>
      <w:br/>
      <w:r>
        <w:rPr/>
        <w:t xml:space="preserve">n</w:t>
      </w:r>
      <w:r>
        <w:rPr/>
        <w:t xml:space="preserve">i</w:t>
      </w:r>
      <w:r>
        <w:rPr/>
        <w:t xml:space="preserve">g</w:t>
      </w:r>
      <w:r>
        <w:rPr/>
        <w:t xml:space="preserve">h</w:t>
      </w:r>
      <w:r>
        <w:rPr/>
        <w:t xml:space="preserve">t</w:t>
      </w:r>
      <w:r>
        <w:rPr/>
        <w:t xml:space="preserve">,</w:t>
      </w:r>
      <w:r>
        <w:rPr/>
        <w:t xml:space="preserve"> </w:t>
      </w:r>
      <w:r>
        <w:rPr/>
        <w:t xml:space="preserve">a</w:t>
      </w:r>
      <w:r>
        <w:rPr/>
        <w:t xml:space="preserve">t</w:t>
      </w:r>
      <w:r>
        <w:rPr/>
        <w:t xml:space="preserve"> </w:t>
      </w:r>
      <w:r>
        <w:rPr/>
        <w:t xml:space="preserve">l</w:t>
      </w:r>
      <w:r>
        <w:rPr/>
        <w:t xml:space="preserve">e</w:t>
      </w:r>
      <w:r>
        <w:rPr/>
        <w:t xml:space="preserve">v</w:t>
      </w:r>
      <w:r>
        <w:rPr/>
        <w:t xml:space="preserve">e</w:t>
      </w:r>
      <w:r>
        <w:rPr/>
        <w:t xml:space="preserve">e</w:t>
      </w:r>
      <w:r>
        <w:rPr/>
        <w:t xml:space="preserve">,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B</w:t>
      </w:r>
      <w:r>
        <w:rPr/>
        <w:t xml:space="preserve">r</w:t>
      </w:r>
      <w:r>
        <w:rPr/>
        <w:t xml:space="preserve">i</w:t>
      </w:r>
      <w:r>
        <w:rPr/>
        <w:t xml:space="preserve">t</w:t>
      </w:r>
      <w:r>
        <w:rPr/>
        <w:t xml:space="preserve">i</w:t>
      </w:r>
      <w:r>
        <w:rPr/>
        <w:t xml:space="preserve">s</w:t>
      </w:r>
      <w:r>
        <w:rPr/>
        <w:t xml:space="preserve">h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 </w:t>
      </w:r>
      <w:r>
        <w:rPr/>
        <w:t xml:space="preserve">F</w:t>
      </w:r>
      <w:r>
        <w:rPr/>
        <w:t xml:space="preserve">r</w:t>
      </w:r>
      <w:r>
        <w:rPr/>
        <w:t xml:space="preserve">e</w:t>
      </w:r>
      <w:r>
        <w:rPr/>
        <w:t xml:space="preserve">n</w:t>
      </w:r>
      <w:r>
        <w:rPr/>
        <w:t xml:space="preserve">c</w:t>
      </w:r>
      <w:r>
        <w:rPr/>
        <w:t xml:space="preserve">h</w:t>
      </w:r>
      <w:r>
        <w:rPr/>
        <w:t xml:space="preserve"> </w:t>
      </w:r>
      <w:r>
        <w:rPr/>
        <w:t xml:space="preserve">m</w:t>
      </w:r>
      <w:r>
        <w:rPr/>
        <w:t xml:space="preserve">i</w:t>
      </w:r>
      <w:r>
        <w:rPr/>
        <w:t xml:space="preserve">n</w:t>
      </w:r>
      <w:r>
        <w:rPr/>
        <w:t xml:space="preserve">i</w:t>
      </w:r>
      <w:r>
        <w:rPr/>
        <w:t xml:space="preserve">s</w:t>
      </w:r>
      <w:r>
        <w:rPr/>
        <w:t xml:space="preserve">t</w:t>
      </w:r>
      <w:r>
        <w:rPr/>
        <w:t xml:space="preserve">e</w:t>
      </w:r>
      <w:r>
        <w:rPr/>
        <w:t xml:space="preserve">r</w:t>
      </w:r>
      <w:r>
        <w:rPr/>
        <w:t xml:space="preserve">s</w:t>
      </w:r>
      <w:r>
        <w:rPr/>
        <w:t xml:space="preserve">,</w:t>
      </w:r>
      <w:r>
        <w:rPr/>
        <w:t xml:space="preserve"> </w:t>
      </w:r>
      <w:r>
        <w:rPr/>
        <w:t xml:space="preserve">a</w:t>
      </w:r>
      <w:r>
        <w:rPr/>
        <w:t xml:space="preserve">b</w:t>
      </w:r>
      <w:r>
        <w:rPr/>
        <w:t xml:space="preserve">o</w:t>
      </w:r>
      <w:r>
        <w:rPr/>
        <w:t xml:space="preserve">u</w:t>
      </w:r>
      <w:r>
        <w:rPr/>
        <w:t xml:space="preserve">t</w:t>
      </w:r>
      <w:r>
        <w:rPr/>
        <w:t xml:space="preserve"> </w:t>
      </w:r>
      <w:r>
        <w:rPr/>
        <w:t xml:space="preserve">a</w:t>
      </w:r>
      <w:r>
        <w:rPr/>
        <w:t xml:space="preserve">s</w:t>
      </w:r>
      <w:r>
        <w:rPr/>
        <w:t xml:space="preserve"> </w:t>
      </w:r>
      <w:r>
        <w:rPr/>
        <w:t xml:space="preserve"/>
      </w:r>
      <w:br/>
      <w:r>
        <w:rPr/>
        <w:t xml:space="preserve">o</w:t>
      </w:r>
      <w:r>
        <w:rPr/>
        <w:t xml:space="preserve">f</w:t>
      </w:r>
      <w:r>
        <w:rPr/>
        <w:t xml:space="preserve">t</w:t>
      </w:r>
      <w:r>
        <w:rPr/>
        <w:t xml:space="preserve">e</w:t>
      </w:r>
      <w:r>
        <w:rPr/>
        <w:t xml:space="preserve">n</w:t>
      </w:r>
      <w:r>
        <w:rPr/>
        <w:t xml:space="preserve">;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s</w:t>
      </w:r>
      <w:r>
        <w:rPr/>
        <w:t xml:space="preserve">e</w:t>
      </w:r>
      <w:r>
        <w:rPr/>
        <w:t xml:space="preserve"> </w:t>
      </w:r>
      <w:r>
        <w:rPr/>
        <w:t xml:space="preserve">l</w:t>
      </w:r>
      <w:r>
        <w:rPr/>
        <w:t xml:space="preserve">e</w:t>
      </w:r>
      <w:r>
        <w:rPr/>
        <w:t xml:space="preserve">v</w:t>
      </w:r>
      <w:r>
        <w:rPr/>
        <w:t xml:space="preserve">e</w:t>
      </w:r>
      <w:r>
        <w:rPr/>
        <w:t xml:space="preserve">e</w:t>
      </w:r>
      <w:r>
        <w:rPr/>
        <w:t xml:space="preserve">s</w:t>
      </w:r>
      <w:r>
        <w:rPr/>
        <w:t xml:space="preserve"> </w:t>
      </w:r>
      <w:r>
        <w:rPr/>
        <w:t xml:space="preserve">b</w:t>
      </w:r>
      <w:r>
        <w:rPr/>
        <w:t xml:space="preserve">e</w:t>
      </w:r>
      <w:r>
        <w:rPr/>
        <w:t xml:space="preserve">g</w:t>
      </w:r>
      <w:r>
        <w:rPr/>
        <w:t xml:space="preserve">i</w:t>
      </w:r>
      <w:r>
        <w:rPr/>
        <w:t xml:space="preserve">n</w:t>
      </w:r>
      <w:r>
        <w:rPr/>
        <w:t xml:space="preserve"> </w:t>
      </w:r>
      <w:r>
        <w:rPr/>
        <w:t xml:space="preserve">a</w:t>
      </w:r>
      <w:r>
        <w:rPr/>
        <w:t xml:space="preserve">t</w:t>
      </w:r>
      <w:r>
        <w:rPr/>
        <w:t xml:space="preserve"> </w:t>
      </w:r>
      <w:r>
        <w:rPr/>
        <w:t xml:space="preserve">8</w:t>
      </w:r>
      <w:r>
        <w:rPr/>
        <w:t xml:space="preserve"> </w:t>
      </w:r>
      <w:r>
        <w:rPr/>
        <w:t xml:space="preserve">i</w:t>
      </w:r>
      <w:r>
        <w:rPr/>
        <w:t xml:space="preserve">n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e</w:t>
      </w:r>
      <w:r>
        <w:rPr/>
        <w:t xml:space="preserve">v</w:t>
      </w:r>
      <w:r>
        <w:rPr/>
        <w:t xml:space="preserve">e</w:t>
      </w:r>
      <w:r>
        <w:rPr/>
        <w:t xml:space="preserve">n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l</w:t>
      </w:r>
      <w:r>
        <w:rPr/>
        <w:t xml:space="preserve">a</w:t>
      </w:r>
      <w:r>
        <w:rPr/>
        <w:t xml:space="preserve">s</w:t>
      </w:r>
      <w:r>
        <w:rPr/>
        <w:t xml:space="preserve">t</w:t>
      </w:r>
      <w:r>
        <w:rPr/>
        <w:t xml:space="preserve"> </w:t>
      </w:r>
      <w:r>
        <w:rPr/>
        <w:t xml:space="preserve">u</w:t>
      </w:r>
      <w:r>
        <w:rPr/>
        <w:t xml:space="preserve">n</w:t>
      </w:r>
      <w:r>
        <w:rPr/>
        <w:t xml:space="preserve">t</w:t>
      </w:r>
      <w:r>
        <w:rPr/>
        <w:t xml:space="preserve">i</w:t>
      </w:r>
      <w:r>
        <w:rPr/>
        <w:t xml:space="preserve">l</w:t>
      </w:r>
      <w:r>
        <w:rPr/>
        <w:t xml:space="preserve"> </w:t>
      </w:r>
      <w:r>
        <w:rPr/>
        <w:t xml:space="preserve">a</w:t>
      </w:r>
      <w:r>
        <w:rPr/>
        <w:t xml:space="preserve">b</w:t>
      </w:r>
      <w:r>
        <w:rPr/>
        <w:t xml:space="preserve">o</w:t>
      </w:r>
      <w:r>
        <w:rPr/>
        <w:t xml:space="preserve">u</w:t>
      </w:r>
      <w:r>
        <w:rPr/>
        <w:t xml:space="preserve">t</w:t>
      </w:r>
      <w:r>
        <w:rPr/>
        <w:t xml:space="preserve"> </w:t>
      </w:r>
      <w:r>
        <w:rPr/>
        <w:t xml:space="preserve"/>
      </w:r>
      <w:br/>
      <w:r>
        <w:rPr/>
        <w:t xml:space="preserve">t</w:t>
      </w:r>
      <w:r>
        <w:rPr/>
        <w:t xml:space="preserve">e</w:t>
      </w:r>
      <w:r>
        <w:rPr/>
        <w:t xml:space="preserve">n</w:t>
      </w:r>
      <w:r>
        <w:rPr/>
        <w:t xml:space="preserve"> </w:t>
      </w:r>
      <w:r>
        <w:rPr/>
        <w:t xml:space="preserve">-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w</w:t>
      </w:r>
      <w:r>
        <w:rPr/>
        <w:t xml:space="preserve">h</w:t>
      </w:r>
      <w:r>
        <w:rPr/>
        <w:t xml:space="preserve">o</w:t>
      </w:r>
      <w:r>
        <w:rPr/>
        <w:t xml:space="preserve">l</w:t>
      </w:r>
      <w:r>
        <w:rPr/>
        <w:t xml:space="preserve">e</w:t>
      </w:r>
      <w:r>
        <w:rPr/>
        <w:t xml:space="preserve"> </w:t>
      </w:r>
      <w:r>
        <w:rPr/>
        <w:t xml:space="preserve">p</w:t>
      </w:r>
      <w:r>
        <w:rPr/>
        <w:t xml:space="preserve">r</w:t>
      </w:r>
      <w:r>
        <w:rPr/>
        <w:t xml:space="preserve">o</w:t>
      </w:r>
      <w:r>
        <w:rPr/>
        <w:t xml:space="preserve">c</w:t>
      </w:r>
      <w:r>
        <w:rPr/>
        <w:t xml:space="preserve">e</w:t>
      </w:r>
      <w:r>
        <w:rPr/>
        <w:t xml:space="preserve">s</w:t>
      </w:r>
      <w:r>
        <w:rPr/>
        <w:t xml:space="preserve">s</w:t>
      </w:r>
      <w:r>
        <w:rPr/>
        <w:t xml:space="preserve">,</w:t>
      </w:r>
      <w:r>
        <w:rPr/>
        <w:t xml:space="preserve"> </w:t>
      </w:r>
      <w:r>
        <w:rPr/>
        <w:t xml:space="preserve">a</w:t>
      </w:r>
      <w:r>
        <w:rPr/>
        <w:t xml:space="preserve">s</w:t>
      </w:r>
      <w:r>
        <w:rPr/>
        <w:t xml:space="preserve"> </w:t>
      </w:r>
      <w:r>
        <w:rPr/>
        <w:t xml:space="preserve">I</w:t>
      </w:r>
      <w:r>
        <w:rPr/>
        <w:t xml:space="preserve"> </w:t>
      </w:r>
      <w:r>
        <w:rPr/>
        <w:t xml:space="preserve">a</w:t>
      </w:r>
      <w:r>
        <w:rPr/>
        <w:t xml:space="preserve">m</w:t>
      </w:r>
      <w:r>
        <w:rPr/>
        <w:t xml:space="preserve"> </w:t>
      </w:r>
      <w:r>
        <w:rPr/>
        <w:t xml:space="preserve">i</w:t>
      </w:r>
      <w:r>
        <w:rPr/>
        <w:t xml:space="preserve">n</w:t>
      </w:r>
      <w:r>
        <w:rPr/>
        <w:t xml:space="preserve">f</w:t>
      </w:r>
      <w:r>
        <w:rPr/>
        <w:t xml:space="preserve">o</w:t>
      </w:r>
      <w:r>
        <w:rPr/>
        <w:t xml:space="preserve">r</w:t>
      </w:r>
      <w:r>
        <w:rPr/>
        <w:t xml:space="preserve">m</w:t>
      </w:r>
      <w:r>
        <w:rPr/>
        <w:t xml:space="preserve">e</w:t>
      </w:r>
      <w:r>
        <w:rPr/>
        <w:t xml:space="preserve">d</w:t>
      </w:r>
      <w:r>
        <w:rPr/>
        <w:t xml:space="preserve">,</w:t>
      </w:r>
      <w:r>
        <w:rPr/>
        <w:t xml:space="preserve"> </w:t>
      </w:r>
      <w:r>
        <w:rPr/>
        <w:t xml:space="preserve">(</w:t>
      </w:r>
      <w:r>
        <w:rPr/>
        <w:t xml:space="preserve">f</w:t>
      </w:r>
      <w:r>
        <w:rPr/>
        <w:t xml:space="preserve">o</w:t>
      </w:r>
      <w:r>
        <w:rPr/>
        <w:t xml:space="preserve">r</w:t>
      </w:r>
      <w:r>
        <w:rPr/>
        <w:t xml:space="preserve"> </w:t>
      </w:r>
      <w:r>
        <w:rPr/>
        <w:t xml:space="preserve">I</w:t>
      </w:r>
      <w:r>
        <w:rPr/>
        <w:t xml:space="preserve"> </w:t>
      </w:r>
      <w:r>
        <w:rPr/>
        <w:t xml:space="preserve">h</w:t>
      </w:r>
      <w:r>
        <w:rPr/>
        <w:t xml:space="preserve">a</w:t>
      </w:r>
      <w:r>
        <w:rPr/>
        <w:t xml:space="preserve">v</w:t>
      </w:r>
      <w:r>
        <w:rPr/>
        <w:t xml:space="preserve">e</w:t>
      </w:r>
      <w:r>
        <w:rPr/>
        <w:t xml:space="preserve"> </w:t>
      </w:r>
      <w:r>
        <w:rPr/>
        <w:t xml:space="preserve">n</w:t>
      </w:r>
      <w:r>
        <w:rPr/>
        <w:t xml:space="preserve">e</w:t>
      </w:r>
      <w:r>
        <w:rPr/>
        <w:t xml:space="preserve">v</w:t>
      </w:r>
      <w:r>
        <w:rPr/>
        <w:t xml:space="preserve">e</w:t>
      </w:r>
      <w:r>
        <w:rPr/>
        <w:t xml:space="preserve">r</w:t>
      </w:r>
      <w:r>
        <w:rPr/>
        <w:t xml:space="preserve"> </w:t>
      </w:r>
      <w:r>
        <w:rPr/>
        <w:t xml:space="preserve">a</w:t>
      </w:r>
      <w:r>
        <w:rPr/>
        <w:t xml:space="preserve">t</w:t>
      </w:r>
      <w:r>
        <w:rPr/>
        <w:t xml:space="preserve"/>
      </w:r>
      <w:br/>
      <w:r>
        <w:rPr/>
        <w:t xml:space="preserve">t</w:t>
      </w:r>
      <w:r>
        <w:rPr/>
        <w:t xml:space="preserve">e</w:t>
      </w:r>
      <w:r>
        <w:rPr/>
        <w:t xml:space="preserve">n</w:t>
      </w:r>
      <w:r>
        <w:rPr/>
        <w:t xml:space="preserve">d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o</w:t>
      </w:r>
      <w:r>
        <w:rPr/>
        <w:t xml:space="preserve">n</w:t>
      </w:r>
      <w:r>
        <w:rPr/>
        <w:t xml:space="preserve">e</w:t>
      </w:r>
      <w:r>
        <w:rPr/>
        <w:t xml:space="preserve">)</w:t>
      </w:r>
      <w:r>
        <w:rPr/>
        <w:t xml:space="preserve">,</w:t>
      </w:r>
      <w:r>
        <w:rPr/>
        <w:t xml:space="preserve"> </w:t>
      </w:r>
      <w:r>
        <w:rPr/>
        <w:t xml:space="preserve">c</w:t>
      </w:r>
      <w:r>
        <w:rPr/>
        <w:t xml:space="preserve">o</w:t>
      </w:r>
      <w:r>
        <w:rPr/>
        <w:t xml:space="preserve">n</w:t>
      </w:r>
      <w:r>
        <w:rPr/>
        <w:t xml:space="preserve">s</w:t>
      </w:r>
      <w:r>
        <w:rPr/>
        <w:t xml:space="preserve">i</w:t>
      </w:r>
      <w:r>
        <w:rPr/>
        <w:t xml:space="preserve">s</w:t>
      </w:r>
      <w:r>
        <w:rPr/>
        <w:t xml:space="preserve">t</w:t>
      </w:r>
      <w:r>
        <w:rPr/>
        <w:t xml:space="preserve">s</w:t>
      </w:r>
      <w:r>
        <w:rPr/>
        <w:t xml:space="preserve"> </w:t>
      </w:r>
      <w:r>
        <w:rPr/>
        <w:t xml:space="preserve">i</w:t>
      </w:r>
      <w:r>
        <w:rPr/>
        <w:t xml:space="preserve">n</w:t>
      </w:r>
      <w:r>
        <w:rPr/>
        <w:t xml:space="preserve"> </w:t>
      </w:r>
      <w:r>
        <w:rPr/>
        <w:t xml:space="preserve">m</w:t>
      </w:r>
      <w:r>
        <w:rPr/>
        <w:t xml:space="preserve">a</w:t>
      </w:r>
      <w:r>
        <w:rPr/>
        <w:t xml:space="preserve">k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> </w:t>
      </w:r>
      <w:r>
        <w:rPr/>
        <w:t xml:space="preserve">[</w:t>
      </w:r>
      <w:r>
        <w:rPr/>
        <w:t xml:space="preserve"> </w:t>
      </w:r>
      <w:r>
        <w:rPr/>
        <w:t xml:space="preserve">]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s</w:t>
      </w:r>
      <w:r>
        <w:rPr/>
        <w:t xml:space="preserve">h</w:t>
      </w:r>
      <w:r>
        <w:rPr/>
        <w:t xml:space="preserve">o</w:t>
      </w:r>
      <w:r>
        <w:rPr/>
        <w:t xml:space="preserve">w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m</w:t>
      </w:r>
      <w:r>
        <w:rPr/>
        <w:t xml:space="preserve">s</w:t>
      </w:r>
      <w:r>
        <w:rPr/>
        <w:t xml:space="preserve">e</w:t>
      </w:r>
      <w:r>
        <w:rPr/>
        <w:t xml:space="preserve">l</w:t>
      </w:r>
      <w:r>
        <w:rPr/>
        <w:t xml:space="preserve">v</w:t>
      </w:r>
      <w:r>
        <w:rPr/>
        <w:t xml:space="preserve">e</w:t>
      </w:r>
      <w:r>
        <w:rPr/>
        <w:t xml:space="preserve">s</w:t>
      </w:r>
      <w:r>
        <w:rPr/>
        <w:t xml:space="preserve">,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 </w:t>
      </w:r>
      <w:r>
        <w:rPr/>
        <w:t xml:space="preserve"/>
      </w:r>
      <w:br/>
      <w:r>
        <w:rPr/>
        <w:t xml:space="preserve">i</w:t>
      </w:r>
      <w:r>
        <w:rPr/>
        <w:t xml:space="preserve">f</w:t>
      </w:r>
      <w:r>
        <w:rPr/>
        <w:t xml:space="preserve"> </w:t>
      </w:r>
      <w:r>
        <w:rPr/>
        <w:t xml:space="preserve">y</w:t>
      </w:r>
      <w:r>
        <w:rPr/>
        <w:t xml:space="preserve">o</w:t>
      </w:r>
      <w:r>
        <w:rPr/>
        <w:t xml:space="preserve">u</w:t>
      </w:r>
      <w:r>
        <w:rPr/>
        <w:t xml:space="preserve"> </w:t>
      </w:r>
      <w:r>
        <w:rPr/>
        <w:t xml:space="preserve">p</w:t>
      </w:r>
      <w:r>
        <w:rPr/>
        <w:t xml:space="preserve">l</w:t>
      </w:r>
      <w:r>
        <w:rPr/>
        <w:t xml:space="preserve">e</w:t>
      </w:r>
      <w:r>
        <w:rPr/>
        <w:t xml:space="preserve">a</w:t>
      </w:r>
      <w:r>
        <w:rPr/>
        <w:t xml:space="preserve">s</w:t>
      </w:r>
      <w:r>
        <w:rPr/>
        <w:t xml:space="preserve">e</w:t>
      </w:r>
      <w:r>
        <w:rPr/>
        <w:t xml:space="preserve">,</w:t>
      </w:r>
      <w:r>
        <w:rPr/>
        <w:t xml:space="preserve"> </w:t>
      </w:r>
      <w:r>
        <w:rPr/>
        <w:t xml:space="preserve">t</w:t>
      </w:r>
      <w:r>
        <w:rPr/>
        <w:t xml:space="preserve">a</w:t>
      </w:r>
      <w:r>
        <w:rPr/>
        <w:t xml:space="preserve">k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> </w:t>
      </w:r>
      <w:r>
        <w:rPr/>
        <w:t xml:space="preserve">a</w:t>
      </w:r>
      <w:r>
        <w:rPr/>
        <w:t xml:space="preserve"> </w:t>
      </w:r>
      <w:r>
        <w:rPr/>
        <w:t xml:space="preserve">p</w:t>
      </w:r>
      <w:r>
        <w:rPr/>
        <w:t xml:space="preserve">i</w:t>
      </w:r>
      <w:r>
        <w:rPr/>
        <w:t xml:space="preserve">e</w:t>
      </w:r>
      <w:r>
        <w:rPr/>
        <w:t xml:space="preserve">c</w:t>
      </w:r>
      <w:r>
        <w:rPr/>
        <w:t xml:space="preserve">e</w:t>
      </w:r>
      <w:r>
        <w:rPr/>
        <w:t xml:space="preserve"> </w:t>
      </w:r>
      <w:r>
        <w:rPr/>
        <w:t xml:space="preserve">o</w:t>
      </w:r>
      <w:r>
        <w:rPr/>
        <w:t xml:space="preserve">f</w:t>
      </w:r>
      <w:r>
        <w:rPr/>
        <w:t xml:space="preserve"> </w:t>
      </w:r>
      <w:r>
        <w:rPr/>
        <w:t xml:space="preserve">c</w:t>
      </w:r>
      <w:r>
        <w:rPr/>
        <w:t xml:space="preserve">a</w:t>
      </w:r>
      <w:r>
        <w:rPr/>
        <w:t xml:space="preserve">k</w:t>
      </w:r>
      <w:r>
        <w:rPr/>
        <w:t xml:space="preserve">e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a</w:t>
      </w:r>
      <w:r>
        <w:rPr/>
        <w:t xml:space="preserve"> </w:t>
      </w:r>
      <w:r>
        <w:rPr/>
        <w:t xml:space="preserve">g</w:t>
      </w:r>
      <w:r>
        <w:rPr/>
        <w:t xml:space="preserve">l</w:t>
      </w:r>
      <w:r>
        <w:rPr/>
        <w:t xml:space="preserve">a</w:t>
      </w:r>
      <w:r>
        <w:rPr/>
        <w:t xml:space="preserve">p</w:t>
      </w:r>
      <w:r>
        <w:rPr/>
        <w:t xml:space="preserve"> </w:t>
      </w:r>
      <w:r>
        <w:rPr/>
        <w:t xml:space="preserve">o</w:t>
      </w:r>
      <w:r>
        <w:rPr/>
        <w:t xml:space="preserve">f</w:t>
      </w:r>
      <w:r>
        <w:rPr/>
        <w:t xml:space="preserve"> </w:t>
      </w:r>
      <w:r>
        <w:rPr/>
        <w:t xml:space="preserve">p</w:t>
      </w:r>
      <w:r>
        <w:rPr/>
        <w:t xml:space="preserve">u</w:t>
      </w:r>
      <w:r>
        <w:rPr/>
        <w:t xml:space="preserve">n</w:t>
      </w:r>
      <w:r>
        <w:rPr/>
        <w:t xml:space="preserve">c</w:t>
      </w:r>
      <w:r>
        <w:rPr/>
        <w:t xml:space="preserve">h</w:t>
      </w:r>
      <w:r>
        <w:rPr/>
        <w:t xml:space="preserve"> </w:t>
      </w:r>
      <w:r>
        <w:rPr/>
        <w:t xml:space="preserve">o</w:t>
      </w:r>
      <w:r>
        <w:rPr/>
        <w:t xml:space="preserve">r</w:t>
      </w:r>
      <w:r>
        <w:rPr/>
        <w:t xml:space="preserve"> </w:t>
      </w:r>
      <w:r>
        <w:rPr/>
        <w:t xml:space="preserve">w</w:t>
      </w:r>
      <w:r>
        <w:rPr/>
        <w:t xml:space="preserve">i</w:t>
      </w:r>
      <w:r>
        <w:rPr/>
        <w:t xml:space="preserve">n</w:t>
      </w:r>
      <w:r>
        <w:rPr/>
        <w:t xml:space="preserve">e</w:t>
      </w:r>
      <w:r>
        <w:rPr/>
        <w:t xml:space="preserve">.</w:t>
      </w:r>
      <w:r>
        <w:rPr/>
        <w:t xml:space="preserve"> </w:t>
      </w:r>
      <w:r>
        <w:rPr/>
        <w:t xml:space="preserve"/>
      </w:r>
      <w:br/>
      <w:r>
        <w:rPr/>
        <w:t xml:space="preserve">S</w:t>
      </w:r>
      <w:r>
        <w:rPr/>
        <w:t xml:space="preserve">o</w:t>
      </w:r>
      <w:r>
        <w:rPr/>
        <w:t xml:space="preserve">m</w:t>
      </w:r>
      <w:r>
        <w:rPr/>
        <w:t xml:space="preserve">e</w:t>
      </w:r>
      <w:r>
        <w:rPr/>
        <w:t xml:space="preserve"> </w:t>
      </w:r>
      <w:r>
        <w:rPr/>
        <w:t xml:space="preserve">o</w:t>
      </w:r>
      <w:r>
        <w:rPr/>
        <w:t xml:space="preserve">f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m</w:t>
      </w:r>
      <w:r>
        <w:rPr/>
        <w:t xml:space="preserve">e</w:t>
      </w:r>
      <w:r>
        <w:rPr/>
        <w:t xml:space="preserve">m</w:t>
      </w:r>
      <w:r>
        <w:rPr/>
        <w:t xml:space="preserve">b</w:t>
      </w:r>
      <w:r>
        <w:rPr/>
        <w:t xml:space="preserve">e</w:t>
      </w:r>
      <w:r>
        <w:rPr/>
        <w:t xml:space="preserve">r</w:t>
      </w:r>
      <w:r>
        <w:rPr/>
        <w:t xml:space="preserve">s</w:t>
      </w:r>
      <w:r>
        <w:rPr/>
        <w:t xml:space="preserve"> </w:t>
      </w:r>
      <w:r>
        <w:rPr/>
        <w:t xml:space="preserve">a</w:t>
      </w:r>
      <w:r>
        <w:rPr/>
        <w:t xml:space="preserve">t</w:t>
      </w:r>
      <w:r>
        <w:rPr/>
        <w:t xml:space="preserve">t</w:t>
      </w:r>
      <w:r>
        <w:rPr/>
        <w:t xml:space="preserve">e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l</w:t>
      </w:r>
      <w:r>
        <w:rPr/>
        <w:t xml:space="preserve">e</w:t>
      </w:r>
      <w:r>
        <w:rPr/>
        <w:t xml:space="preserve">v</w:t>
      </w:r>
      <w:r>
        <w:rPr/>
        <w:t xml:space="preserve">e</w:t>
      </w:r>
      <w:r>
        <w:rPr/>
        <w:t xml:space="preserve">e</w:t>
      </w:r>
      <w:r>
        <w:rPr/>
        <w:t xml:space="preserve">s</w:t>
      </w:r>
      <w:r>
        <w:rPr/>
        <w:t xml:space="preserve">,</w:t>
      </w:r>
      <w:r>
        <w:rPr/>
        <w:t xml:space="preserve"> </w:t>
      </w:r>
      <w:r>
        <w:rPr/>
        <w:t xml:space="preserve">b</w:t>
      </w:r>
      <w:r>
        <w:rPr/>
        <w:t xml:space="preserve">u</w:t>
      </w:r>
      <w:r>
        <w:rPr/>
        <w:t xml:space="preserve">t</w:t>
      </w:r>
      <w:r>
        <w:rPr/>
        <w:t xml:space="preserve"> </w:t>
      </w:r>
      <w:r>
        <w:rPr/>
        <w:t xml:space="preserve">I</w:t>
      </w:r>
      <w:r>
        <w:rPr/>
        <w:t xml:space="preserve"> </w:t>
      </w:r>
      <w:r>
        <w:rPr/>
        <w:t xml:space="preserve">b</w:t>
      </w:r>
      <w:r>
        <w:rPr/>
        <w:t xml:space="preserve">e</w:t>
      </w:r>
      <w:r>
        <w:rPr/>
        <w:t xml:space="preserve">l</w:t>
      </w:r>
      <w:r>
        <w:rPr/>
        <w:t xml:space="preserve">i</w:t>
      </w:r>
      <w:r>
        <w:rPr/>
        <w:t xml:space="preserve">e</w:t>
      </w:r>
      <w:r>
        <w:rPr/>
        <w:t xml:space="preserve">v</w:t>
      </w:r>
      <w:r>
        <w:rPr/>
        <w:t xml:space="preserve">e</w:t>
      </w:r>
      <w:r>
        <w:rPr/>
        <w:t xml:space="preserve"> </w:t>
      </w:r>
      <w:r>
        <w:rPr/>
        <w:t xml:space="preserve">n</w:t>
      </w:r>
      <w:r>
        <w:rPr/>
        <w:t xml:space="preserve">o</w:t>
      </w:r>
      <w:r>
        <w:rPr/>
        <w:t xml:space="preserve"> </w:t>
      </w:r>
      <w:r>
        <w:rPr/>
        <w:t xml:space="preserve">o</w:t>
      </w:r>
      <w:r>
        <w:rPr/>
        <w:t xml:space="preserve">n</w:t>
      </w:r>
      <w:r>
        <w:rPr/>
        <w:t xml:space="preserve">e</w:t>
      </w:r>
      <w:r>
        <w:rPr/>
        <w:t xml:space="preserve"> </w:t>
      </w:r>
      <w:r>
        <w:rPr/>
        <w:t xml:space="preserve">f</w:t>
      </w:r>
      <w:r>
        <w:rPr/>
        <w:t xml:space="preserve">r</w:t>
      </w:r>
      <w:r>
        <w:rPr/>
        <w:t xml:space="preserve">o</w:t>
      </w:r>
      <w:r>
        <w:rPr/>
        <w:t xml:space="preserve">m</w:t>
      </w:r>
      <w:r>
        <w:rPr/>
        <w:t xml:space="preserve"> </w:t>
      </w:r>
      <w:r>
        <w:rPr/>
        <w:t xml:space="preserve"/>
      </w:r>
      <w:br/>
      <w:r>
        <w:rPr/>
        <w:t xml:space="preserve">V</w:t>
      </w:r>
      <w:r>
        <w:rPr/>
        <w:t xml:space="preserve">e</w:t>
      </w:r>
      <w:r>
        <w:rPr/>
        <w:t xml:space="preserve">r</w:t>
      </w:r>
      <w:r>
        <w:rPr/>
        <w:t xml:space="preserve">m</w:t>
      </w:r>
      <w:r>
        <w:rPr/>
        <w:t xml:space="preserve">o</w:t>
      </w:r>
      <w:r>
        <w:rPr/>
        <w:t xml:space="preserve">n</w:t>
      </w:r>
      <w:r>
        <w:rPr/>
        <w:t xml:space="preserve">t</w:t>
      </w:r>
      <w:r>
        <w:rPr/>
        <w:t xml:space="preserve"> </w:t>
      </w:r>
      <w:r>
        <w:rPr/>
        <w:t xml:space="preserve">-</w:t>
      </w:r>
      <w:r>
        <w:rPr/>
        <w:t xml:space="preserve"> </w:t>
      </w:r>
      <w:r>
        <w:rPr/>
        <w:t xml:space="preserve">I</w:t>
      </w:r>
      <w:r>
        <w:rPr/>
        <w:t xml:space="preserve"> </w:t>
      </w:r>
      <w:r>
        <w:rPr/>
        <w:t xml:space="preserve">h</w:t>
      </w:r>
      <w:r>
        <w:rPr/>
        <w:t xml:space="preserve">a</w:t>
      </w:r>
      <w:r>
        <w:rPr/>
        <w:t xml:space="preserve">v</w:t>
      </w:r>
      <w:r>
        <w:rPr/>
        <w:t xml:space="preserve">e</w:t>
      </w:r>
      <w:r>
        <w:rPr/>
        <w:t xml:space="preserve"> </w:t>
      </w:r>
      <w:r>
        <w:rPr/>
        <w:t xml:space="preserve">i</w:t>
      </w:r>
      <w:r>
        <w:rPr/>
        <w:t xml:space="preserve">n</w:t>
      </w:r>
      <w:r>
        <w:rPr/>
        <w:t xml:space="preserve"> </w:t>
      </w:r>
      <w:r>
        <w:rPr/>
        <w:t xml:space="preserve">g</w:t>
      </w:r>
      <w:r>
        <w:rPr/>
        <w:t xml:space="preserve">e</w:t>
      </w:r>
      <w:r>
        <w:rPr/>
        <w:t xml:space="preserve">n</w:t>
      </w:r>
      <w:r>
        <w:rPr/>
        <w:t xml:space="preserve">e</w:t>
      </w:r>
      <w:r>
        <w:rPr/>
        <w:t xml:space="preserve">r</w:t>
      </w:r>
      <w:r>
        <w:rPr/>
        <w:t xml:space="preserve">a</w:t>
      </w:r>
      <w:r>
        <w:rPr/>
        <w:t xml:space="preserve">l</w:t>
      </w:r>
      <w:r>
        <w:rPr/>
        <w:t xml:space="preserve"> </w:t>
      </w:r>
      <w:r>
        <w:rPr/>
        <w:t xml:space="preserve">e</w:t>
      </w:r>
      <w:r>
        <w:rPr/>
        <w:t xml:space="preserve">n</w:t>
      </w:r>
      <w:r>
        <w:rPr/>
        <w:t xml:space="preserve">j</w:t>
      </w:r>
      <w:r>
        <w:rPr/>
        <w:t xml:space="preserve">o</w:t>
      </w:r>
      <w:r>
        <w:rPr/>
        <w:t xml:space="preserve">y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a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l</w:t>
      </w:r>
      <w:r>
        <w:rPr/>
        <w:t xml:space="preserve">e</w:t>
      </w:r>
      <w:r>
        <w:rPr/>
        <w:t xml:space="preserve">r</w:t>
      </w:r>
      <w:r>
        <w:rPr/>
        <w:t xml:space="preserve">a</w:t>
      </w:r>
      <w:r>
        <w:rPr/>
        <w:t xml:space="preserve">b</w:t>
      </w:r>
      <w:r>
        <w:rPr/>
        <w:t xml:space="preserve">l</w:t>
      </w:r>
      <w:r>
        <w:rPr/>
        <w:t xml:space="preserve">e</w:t>
      </w:r>
      <w:r>
        <w:rPr/>
        <w:t xml:space="preserve"> </w:t>
      </w:r>
      <w:r>
        <w:rPr/>
        <w:t xml:space="preserve">s</w:t>
      </w:r>
      <w:r>
        <w:rPr/>
        <w:t xml:space="preserve">t</w:t>
      </w:r>
      <w:r>
        <w:rPr/>
        <w:t xml:space="preserve">a</w:t>
      </w:r>
      <w:r>
        <w:rPr/>
        <w:t xml:space="preserve">t</w:t>
      </w:r>
      <w:r>
        <w:rPr/>
        <w:t xml:space="preserve">e</w:t>
      </w:r>
      <w:r>
        <w:rPr/>
        <w:t xml:space="preserve"> </w:t>
      </w:r>
      <w:r>
        <w:rPr/>
        <w:t xml:space="preserve"/>
      </w:r>
      <w:br/>
      <w:r>
        <w:rPr/>
        <w:t xml:space="preserve">o</w:t>
      </w:r>
      <w:r>
        <w:rPr/>
        <w:t xml:space="preserve">f</w:t>
      </w:r>
      <w:r>
        <w:rPr/>
        <w:t xml:space="preserve"> </w:t>
      </w:r>
      <w:r>
        <w:rPr/>
        <w:t xml:space="preserve">h</w:t>
      </w:r>
      <w:r>
        <w:rPr/>
        <w:t xml:space="preserve">e</w:t>
      </w:r>
      <w:r>
        <w:rPr/>
        <w:t xml:space="preserve">a</w:t>
      </w:r>
      <w:r>
        <w:rPr/>
        <w:t xml:space="preserve">l</w:t>
      </w:r>
      <w:r>
        <w:rPr/>
        <w:t xml:space="preserve">t</w:t>
      </w:r>
      <w:r>
        <w:rPr/>
        <w:t xml:space="preserve">h</w:t>
      </w:r>
      <w:r>
        <w:rPr/>
        <w:t xml:space="preserve"> </w:t>
      </w:r>
      <w:r>
        <w:rPr/>
        <w:t xml:space="preserve">-</w:t>
      </w:r>
      <w:r>
        <w:rPr/>
        <w:t xml:space="preserve"> </w:t>
      </w:r>
      <w:r>
        <w:rPr/>
        <w:t xml:space="preserve">I</w:t>
      </w:r>
      <w:r>
        <w:rPr/>
        <w:t xml:space="preserve"> </w:t>
      </w:r>
      <w:r>
        <w:rPr/>
        <w:t xml:space="preserve">e</w:t>
      </w:r>
      <w:r>
        <w:rPr/>
        <w:t xml:space="preserve">x</w:t>
      </w:r>
      <w:r>
        <w:rPr/>
        <w:t xml:space="preserve">p</w:t>
      </w:r>
      <w:r>
        <w:rPr/>
        <w:t xml:space="preserve">e</w:t>
      </w:r>
      <w:r>
        <w:rPr/>
        <w:t xml:space="preserve">c</w:t>
      </w:r>
      <w:r>
        <w:rPr/>
        <w:t xml:space="preserve">t</w:t>
      </w:r>
      <w:r>
        <w:rPr/>
        <w:t xml:space="preserve"> </w:t>
      </w:r>
      <w:r>
        <w:rPr/>
        <w:t xml:space="preserve">y</w:t>
      </w:r>
      <w:r>
        <w:rPr/>
        <w:t xml:space="preserve">o</w:t>
      </w:r>
      <w:r>
        <w:rPr/>
        <w:t xml:space="preserve">u</w:t>
      </w:r>
      <w:r>
        <w:rPr/>
        <w:t xml:space="preserve"> </w:t>
      </w:r>
      <w:r>
        <w:rPr/>
        <w:t xml:space="preserve">h</w:t>
      </w:r>
      <w:r>
        <w:rPr/>
        <w:t xml:space="preserve">a</w:t>
      </w:r>
      <w:r>
        <w:rPr/>
        <w:t xml:space="preserve">v</w:t>
      </w:r>
      <w:r>
        <w:rPr/>
        <w:t xml:space="preserve">e</w:t>
      </w:r>
      <w:r>
        <w:rPr/>
        <w:t xml:space="preserve"> </w:t>
      </w:r>
      <w:r>
        <w:rPr/>
        <w:t xml:space="preserve">s</w:t>
      </w:r>
      <w:r>
        <w:rPr/>
        <w:t xml:space="preserve">o</w:t>
      </w:r>
      <w:r>
        <w:rPr/>
        <w:t xml:space="preserve">m</w:t>
      </w:r>
      <w:r>
        <w:rPr/>
        <w:t xml:space="preserve">e</w:t>
      </w:r>
      <w:r>
        <w:rPr/>
        <w:t xml:space="preserve"> </w:t>
      </w:r>
      <w:r>
        <w:rPr/>
        <w:t xml:space="preserve">p</w:t>
      </w:r>
      <w:r>
        <w:rPr/>
        <w:t xml:space="preserve">r</w:t>
      </w:r>
      <w:r>
        <w:rPr/>
        <w:t xml:space="preserve">e</w:t>
      </w:r>
      <w:r>
        <w:rPr/>
        <w:t xml:space="preserve">t</w:t>
      </w:r>
      <w:r>
        <w:rPr/>
        <w:t xml:space="preserve">t</w:t>
      </w:r>
      <w:r>
        <w:rPr/>
        <w:t xml:space="preserve">y</w:t>
      </w:r>
      <w:r>
        <w:rPr/>
        <w:t xml:space="preserve"> </w:t>
      </w:r>
      <w:r>
        <w:rPr/>
        <w:t xml:space="preserve">c</w:t>
      </w:r>
      <w:r>
        <w:rPr/>
        <w:t xml:space="preserve">o</w:t>
      </w:r>
      <w:r>
        <w:rPr/>
        <w:t xml:space="preserve">l</w:t>
      </w:r>
      <w:r>
        <w:rPr/>
        <w:t xml:space="preserve">d</w:t>
      </w:r>
      <w:r>
        <w:rPr/>
        <w:t xml:space="preserve"> </w:t>
      </w:r>
      <w:r>
        <w:rPr/>
        <w:t xml:space="preserve">w</w:t>
      </w:r>
      <w:r>
        <w:rPr/>
        <w:t xml:space="preserve">e</w:t>
      </w:r>
      <w:r>
        <w:rPr/>
        <w:t xml:space="preserve">a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r</w:t>
      </w:r>
      <w:r>
        <w:rPr/>
        <w:t xml:space="preserve"> </w:t>
      </w:r>
      <w:r>
        <w:rPr/>
        <w:t xml:space="preserve">i</w:t>
      </w:r>
      <w:r>
        <w:rPr/>
        <w:t xml:space="preserve">n</w:t>
      </w:r>
      <w:r>
        <w:rPr/>
        <w:t xml:space="preserve"> </w:t>
      </w:r>
      <w:r>
        <w:rPr/>
        <w:t xml:space="preserve">V</w:t>
      </w:r>
      <w:r>
        <w:rPr/>
        <w:t xml:space="preserve">e</w:t>
      </w:r>
      <w:r>
        <w:rPr/>
        <w:t xml:space="preserve">r</w:t>
      </w:r>
      <w:r>
        <w:rPr/>
        <w:t xml:space="preserve">-</w:t>
      </w:r>
      <w:r>
        <w:rPr/>
        <w:t xml:space="preserve"/>
      </w:r>
      <w:br/>
      <w:r>
        <w:rPr/>
        <w:t xml:space="preserve">m</w:t>
      </w:r>
      <w:r>
        <w:rPr/>
        <w:t xml:space="preserve">o</w:t>
      </w:r>
      <w:r>
        <w:rPr/>
        <w:t xml:space="preserve">n</w:t>
      </w:r>
      <w:r>
        <w:rPr/>
        <w:t xml:space="preserve">t</w:t>
      </w:r>
      <w:r>
        <w:rPr/>
        <w:t xml:space="preserve"> </w:t>
      </w:r>
      <w:r>
        <w:rPr/>
        <w:t xml:space="preserve">-</w:t>
      </w:r>
      <w:r>
        <w:rPr/>
        <w:t xml:space="preserve"> </w:t>
      </w:r>
      <w:r>
        <w:rPr/>
        <w:t xml:space="preserve">i</w:t>
      </w:r>
      <w:r>
        <w:rPr/>
        <w:t xml:space="preserve">t</w:t>
      </w:r>
      <w:r>
        <w:rPr/>
        <w:t xml:space="preserve"> </w:t>
      </w:r>
      <w:r>
        <w:rPr/>
        <w:t xml:space="preserve">h</w:t>
      </w:r>
      <w:r>
        <w:rPr/>
        <w:t xml:space="preserve">a</w:t>
      </w:r>
      <w:r>
        <w:rPr/>
        <w:t xml:space="preserve">s</w:t>
      </w:r>
      <w:r>
        <w:rPr/>
        <w:t xml:space="preserve"> </w:t>
      </w:r>
      <w:r>
        <w:rPr/>
        <w:t xml:space="preserve">b</w:t>
      </w:r>
      <w:r>
        <w:rPr/>
        <w:t xml:space="preserve">e</w:t>
      </w:r>
      <w:r>
        <w:rPr/>
        <w:t xml:space="preserve">e</w:t>
      </w:r>
      <w:r>
        <w:rPr/>
        <w:t xml:space="preserve">n</w:t>
      </w:r>
      <w:r>
        <w:rPr/>
        <w:t xml:space="preserve"> </w:t>
      </w:r>
      <w:r>
        <w:rPr/>
        <w:t xml:space="preserve">c</w:t>
      </w:r>
      <w:r>
        <w:rPr/>
        <w:t xml:space="preserve">o</w:t>
      </w:r>
      <w:r>
        <w:rPr/>
        <w:t xml:space="preserve">l</w:t>
      </w:r>
      <w:r>
        <w:rPr/>
        <w:t xml:space="preserve">d</w:t>
      </w:r>
      <w:r>
        <w:rPr/>
        <w:t xml:space="preserve"> </w:t>
      </w:r>
      <w:r>
        <w:rPr/>
        <w:t xml:space="preserve">h</w:t>
      </w:r>
      <w:r>
        <w:rPr/>
        <w:t xml:space="preserve">e</w:t>
      </w:r>
      <w:r>
        <w:rPr/>
        <w:t xml:space="preserve">r</w:t>
      </w:r>
      <w:r>
        <w:rPr/>
        <w:t xml:space="preserve">e</w:t>
      </w:r>
      <w:r>
        <w:rPr/>
        <w:t xml:space="preserve">;</w:t>
      </w:r>
      <w:r>
        <w:rPr/>
        <w:t xml:space="preserve"> </w:t>
      </w:r>
      <w:r>
        <w:rPr/>
        <w:t xml:space="preserve">f</w:t>
      </w:r>
      <w:r>
        <w:rPr/>
        <w:t xml:space="preserve">o</w:t>
      </w:r>
      <w:r>
        <w:rPr/>
        <w:t xml:space="preserve">r</w:t>
      </w:r>
      <w:r>
        <w:rPr/>
        <w:t xml:space="preserve"> </w:t>
      </w:r>
      <w:r>
        <w:rPr/>
        <w:t xml:space="preserve">a</w:t>
      </w:r>
      <w:r>
        <w:rPr/>
        <w:t xml:space="preserve">b</w:t>
      </w:r>
      <w:r>
        <w:rPr/>
        <w:t xml:space="preserve">o</w:t>
      </w:r>
      <w:r>
        <w:rPr/>
        <w:t xml:space="preserve">u</w:t>
      </w:r>
      <w:r>
        <w:rPr/>
        <w:t xml:space="preserve">t</w:t>
      </w:r>
      <w:r>
        <w:rPr/>
        <w:t xml:space="preserve"> </w:t>
      </w:r>
      <w:r>
        <w:rPr/>
        <w:t xml:space="preserve">a</w:t>
      </w:r>
      <w:r>
        <w:rPr/>
        <w:t xml:space="preserve"> </w:t>
      </w:r>
      <w:r>
        <w:rPr/>
        <w:t xml:space="preserve">f</w:t>
      </w:r>
      <w:r>
        <w:rPr/>
        <w:t xml:space="preserve">o</w:t>
      </w:r>
      <w:r>
        <w:rPr/>
        <w:t xml:space="preserve">r</w:t>
      </w:r>
      <w:r>
        <w:rPr/>
        <w:t xml:space="preserve">t</w:t>
      </w:r>
      <w:r>
        <w:rPr/>
        <w:t xml:space="preserve">n</w:t>
      </w:r>
      <w:r>
        <w:rPr/>
        <w:t xml:space="preserve">i</w:t>
      </w:r>
      <w:r>
        <w:rPr/>
        <w:t xml:space="preserve">g</w:t>
      </w:r>
      <w:r>
        <w:rPr/>
        <w:t xml:space="preserve">h</w:t>
      </w:r>
      <w:r>
        <w:rPr/>
        <w:t xml:space="preserve">t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g</w:t>
      </w:r>
      <w:r>
        <w:rPr/>
        <w:t xml:space="preserve">r</w:t>
      </w:r>
      <w:r>
        <w:rPr/>
        <w:t xml:space="preserve">o</w:t>
      </w:r>
      <w:r>
        <w:rPr/>
        <w:t xml:space="preserve">u</w:t>
      </w:r>
      <w:r>
        <w:rPr/>
        <w:t xml:space="preserve">n</w:t>
      </w:r>
      <w:r>
        <w:rPr/>
        <w:t xml:space="preserve">d</w:t>
      </w:r>
      <w:r>
        <w:rPr/>
        <w:t xml:space="preserve"> </w:t>
      </w:r>
      <w:r>
        <w:rPr/>
        <w:t xml:space="preserve"/>
      </w:r>
      <w:br/>
      <w:r>
        <w:rPr/>
        <w:t xml:space="preserve">h</w:t>
      </w:r>
      <w:r>
        <w:rPr/>
        <w:t xml:space="preserve">a</w:t>
      </w:r>
      <w:r>
        <w:rPr/>
        <w:t xml:space="preserve">s</w:t>
      </w:r>
      <w:r>
        <w:rPr/>
        <w:t xml:space="preserve"> </w:t>
      </w:r>
      <w:r>
        <w:rPr/>
        <w:t xml:space="preserve">b</w:t>
      </w:r>
      <w:r>
        <w:rPr/>
        <w:t xml:space="preserve">e</w:t>
      </w:r>
      <w:r>
        <w:rPr/>
        <w:t xml:space="preserve">e</w:t>
      </w:r>
      <w:r>
        <w:rPr/>
        <w:t xml:space="preserve">n</w:t>
      </w:r>
      <w:r>
        <w:rPr/>
        <w:t xml:space="preserve"> </w:t>
      </w:r>
      <w:r>
        <w:rPr/>
        <w:t xml:space="preserve">c</w:t>
      </w:r>
      <w:r>
        <w:rPr/>
        <w:t xml:space="preserve">o</w:t>
      </w:r>
      <w:r>
        <w:rPr/>
        <w:t xml:space="preserve">v</w:t>
      </w:r>
      <w:r>
        <w:rPr/>
        <w:t xml:space="preserve">e</w:t>
      </w:r>
      <w:r>
        <w:rPr/>
        <w:t xml:space="preserve">r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w</w:t>
      </w:r>
      <w:r>
        <w:rPr/>
        <w:t xml:space="preserve">i</w:t>
      </w:r>
      <w:r>
        <w:rPr/>
        <w:t xml:space="preserve">t</w:t>
      </w:r>
      <w:r>
        <w:rPr/>
        <w:t xml:space="preserve">h</w:t>
      </w:r>
      <w:r>
        <w:rPr/>
        <w:t xml:space="preserve"> </w:t>
      </w:r>
      <w:r>
        <w:rPr/>
        <w:t xml:space="preserve">s</w:t>
      </w:r>
      <w:r>
        <w:rPr/>
        <w:t xml:space="preserve">n</w:t>
      </w:r>
      <w:r>
        <w:rPr/>
        <w:t xml:space="preserve">o</w:t>
      </w:r>
      <w:r>
        <w:rPr/>
        <w:t xml:space="preserve">w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r</w:t>
      </w:r>
      <w:r>
        <w:rPr/>
        <w:t xml:space="preserve">i</w:t>
      </w:r>
      <w:r>
        <w:rPr/>
        <w:t xml:space="preserve">v</w:t>
      </w:r>
      <w:r>
        <w:rPr/>
        <w:t xml:space="preserve">e</w:t>
      </w:r>
      <w:r>
        <w:rPr/>
        <w:t xml:space="preserve">r</w:t>
      </w:r>
      <w:r>
        <w:rPr/>
        <w:t xml:space="preserve"> </w:t>
      </w:r>
      <w:r>
        <w:rPr/>
        <w:t xml:space="preserve">f</w:t>
      </w:r>
      <w:r>
        <w:rPr/>
        <w:t xml:space="preserve">r</w:t>
      </w:r>
      <w:r>
        <w:rPr/>
        <w:t xml:space="preserve">o</w:t>
      </w:r>
      <w:r>
        <w:rPr/>
        <w:t xml:space="preserve">z</w:t>
      </w:r>
      <w:r>
        <w:rPr/>
        <w:t xml:space="preserve">e</w:t>
      </w:r>
      <w:r>
        <w:rPr/>
        <w:t xml:space="preserve">n</w:t>
      </w:r>
      <w:r>
        <w:rPr/>
        <w:t xml:space="preserve"> </w:t>
      </w:r>
      <w:r>
        <w:rPr/>
        <w:t xml:space="preserve">a</w:t>
      </w:r>
      <w:r>
        <w:rPr/>
        <w:t xml:space="preserve">b</w:t>
      </w:r>
      <w:r>
        <w:rPr/>
        <w:t xml:space="preserve">o</w:t>
      </w:r>
      <w:r>
        <w:rPr/>
        <w:t xml:space="preserve">u</w:t>
      </w:r>
      <w:r>
        <w:rPr/>
        <w:t xml:space="preserve">t</w:t>
      </w:r>
      <w:r>
        <w:rPr/>
        <w:t xml:space="preserve"> </w:t>
      </w:r>
      <w:r>
        <w:rPr/>
        <w:t xml:space="preserve">f</w:t>
      </w:r>
      <w:r>
        <w:rPr/>
        <w:t xml:space="preserve">i</w:t>
      </w:r>
      <w:r>
        <w:rPr/>
        <w:t xml:space="preserve">v</w:t>
      </w:r>
      <w:r>
        <w:rPr/>
        <w:t xml:space="preserve">e</w:t>
      </w:r>
      <w:r>
        <w:rPr/>
        <w:t xml:space="preserve"> </w:t>
      </w:r>
      <w:r>
        <w:rPr/>
        <w:t xml:space="preserve">i</w:t>
      </w:r>
      <w:r>
        <w:rPr/>
        <w:t xml:space="preserve">n</w:t>
      </w:r>
      <w:r>
        <w:rPr/>
        <w:t xml:space="preserve">c</w:t>
      </w:r>
      <w:r>
        <w:rPr/>
        <w:t xml:space="preserve">h</w:t>
      </w:r>
      <w:r>
        <w:rPr/>
        <w:t xml:space="preserve">-</w:t>
      </w:r>
      <w:r>
        <w:rPr/>
        <w:t xml:space="preserve"> </w:t>
      </w:r>
      <w:r>
        <w:rPr/>
        <w:t xml:space="preserve"/>
      </w:r>
      <w:br/>
      <w:r>
        <w:rPr/>
        <w:t xml:space="preserve">e</w:t>
      </w:r>
      <w:r>
        <w:rPr/>
        <w:t xml:space="preserve">s</w:t>
      </w:r>
      <w:r>
        <w:rPr/>
        <w:t xml:space="preserve">,</w:t>
      </w:r>
      <w:r>
        <w:rPr/>
        <w:t xml:space="preserve"> 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f</w:t>
      </w:r>
      <w:r>
        <w:rPr/>
        <w:t xml:space="preserve">o</w:t>
      </w:r>
      <w:r>
        <w:rPr/>
        <w:t xml:space="preserve">r</w:t>
      </w:r>
      <w:r>
        <w:rPr/>
        <w:t xml:space="preserve"> </w:t>
      </w:r>
      <w:r>
        <w:rPr/>
        <w:t xml:space="preserve">s</w:t>
      </w:r>
      <w:r>
        <w:rPr/>
        <w:t xml:space="preserve">e</w:t>
      </w:r>
      <w:r>
        <w:rPr/>
        <w:t xml:space="preserve">v</w:t>
      </w:r>
      <w:r>
        <w:rPr/>
        <w:t xml:space="preserve">e</w:t>
      </w:r>
      <w:r>
        <w:rPr/>
        <w:t xml:space="preserve">r</w:t>
      </w:r>
      <w:r>
        <w:rPr/>
        <w:t xml:space="preserve">a</w:t>
      </w:r>
      <w:r>
        <w:rPr/>
        <w:t xml:space="preserve">l</w:t>
      </w:r>
      <w:r>
        <w:rPr/>
        <w:t xml:space="preserve"> </w:t>
      </w:r>
      <w:r>
        <w:rPr/>
        <w:t xml:space="preserve">d</w:t>
      </w:r>
      <w:r>
        <w:rPr/>
        <w:t xml:space="preserve">a</w:t>
      </w:r>
      <w:r>
        <w:rPr/>
        <w:t xml:space="preserve">y</w:t>
      </w:r>
      <w:r>
        <w:rPr/>
        <w:t xml:space="preserve">s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s</w:t>
      </w:r>
      <w:r>
        <w:rPr/>
        <w:t xml:space="preserve">l</w:t>
      </w:r>
      <w:r>
        <w:rPr/>
        <w:t xml:space="preserve">e</w:t>
      </w:r>
      <w:r>
        <w:rPr/>
        <w:t xml:space="preserve">i</w:t>
      </w:r>
      <w:r>
        <w:rPr/>
        <w:t xml:space="preserve">g</w:t>
      </w:r>
      <w:r>
        <w:rPr/>
        <w:t xml:space="preserve">h</w:t>
      </w:r>
      <w:r>
        <w:rPr/>
        <w:t xml:space="preserve">s</w:t>
      </w:r>
      <w:r>
        <w:rPr/>
        <w:t xml:space="preserve"> </w:t>
      </w:r>
      <w:r>
        <w:rPr/>
        <w:t xml:space="preserve">h</w:t>
      </w:r>
      <w:r>
        <w:rPr/>
        <w:t xml:space="preserve">a</w:t>
      </w:r>
      <w:r>
        <w:rPr/>
        <w:t xml:space="preserve">v</w:t>
      </w:r>
      <w:r>
        <w:rPr/>
        <w:t xml:space="preserve">e</w:t>
      </w:r>
      <w:r>
        <w:rPr/>
        <w:t xml:space="preserve"> </w:t>
      </w:r>
      <w:r>
        <w:rPr/>
        <w:t xml:space="preserve">r</w:t>
      </w:r>
      <w:r>
        <w:rPr/>
        <w:t xml:space="preserve">u</w:t>
      </w:r>
      <w:r>
        <w:rPr/>
        <w:t xml:space="preserve">n</w:t>
      </w:r>
      <w:r>
        <w:rPr/>
        <w:t xml:space="preserve"> </w:t>
      </w:r>
      <w:r>
        <w:rPr/>
        <w:t xml:space="preserve">b</w:t>
      </w:r>
      <w:r>
        <w:rPr/>
        <w:t xml:space="preserve">r</w:t>
      </w:r>
      <w:r>
        <w:rPr/>
        <w:t xml:space="preserve">i</w:t>
      </w:r>
      <w:r>
        <w:rPr/>
        <w:t xml:space="preserve">s</w:t>
      </w:r>
      <w:r>
        <w:rPr/>
        <w:t xml:space="preserve">k</w:t>
      </w:r>
      <w:r>
        <w:rPr/>
        <w:t xml:space="preserve">l</w:t>
      </w:r>
      <w:r>
        <w:rPr/>
        <w:t xml:space="preserve">y</w:t>
      </w:r>
      <w:r>
        <w:rPr/>
        <w:t xml:space="preserve"> </w:t>
      </w:r>
      <w:r>
        <w:rPr/>
        <w:t xml:space="preserve">-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d</w:t>
      </w:r>
      <w:r>
        <w:rPr/>
        <w:t xml:space="preserve">a</w:t>
      </w:r>
      <w:r>
        <w:rPr/>
        <w:t xml:space="preserve">y</w:t>
      </w:r>
      <w:r>
        <w:rPr/>
        <w:t xml:space="preserve"/>
      </w:r>
      <w:br/>
      <w:r>
        <w:rPr/>
        <w:t xml:space="preserve">i</w:t>
      </w:r>
      <w:r>
        <w:rPr/>
        <w:t xml:space="preserve">t</w:t>
      </w:r>
      <w:r>
        <w:rPr/>
        <w:t xml:space="preserve"> </w:t>
      </w:r>
      <w:r>
        <w:rPr/>
        <w:t xml:space="preserve">i</w:t>
      </w:r>
      <w:r>
        <w:rPr/>
        <w:t xml:space="preserve">s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a</w:t>
      </w:r>
      <w:r>
        <w:rPr/>
        <w:t xml:space="preserve">w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r</w:t>
      </w:r>
      <w:r>
        <w:rPr/>
        <w:t xml:space="preserve">o</w:t>
      </w:r>
      <w:r>
        <w:rPr/>
        <w:t xml:space="preserve">a</w:t>
      </w:r>
      <w:r>
        <w:rPr/>
        <w:t xml:space="preserve">d</w:t>
      </w:r>
      <w:r>
        <w:rPr/>
        <w:t xml:space="preserve">s</w:t>
      </w:r>
      <w:r>
        <w:rPr/>
        <w:t xml:space="preserve"> </w:t>
      </w:r>
      <w:r>
        <w:rPr/>
        <w:t xml:space="preserve">v</w:t>
      </w:r>
      <w:r>
        <w:rPr/>
        <w:t xml:space="preserve">e</w:t>
      </w:r>
      <w:r>
        <w:rPr/>
        <w:t xml:space="preserve">r</w:t>
      </w:r>
      <w:r>
        <w:rPr/>
        <w:t xml:space="preserve">y</w:t>
      </w:r>
      <w:r>
        <w:rPr/>
        <w:t xml:space="preserve"> </w:t>
      </w:r>
      <w:r>
        <w:rPr/>
        <w:t xml:space="preserve">m</w:t>
      </w:r>
      <w:r>
        <w:rPr/>
        <w:t xml:space="preserve">u</w:t>
      </w:r>
      <w:r>
        <w:rPr/>
        <w:t xml:space="preserve">d</w:t>
      </w:r>
      <w:r>
        <w:rPr/>
        <w:t xml:space="preserve">d</w:t>
      </w:r>
      <w:r>
        <w:rPr/>
        <w:t xml:space="preserve">y</w:t>
      </w:r>
      <w:r>
        <w:rPr/>
        <w:t xml:space="preserve">-</w:t>
      </w:r>
      <w:r>
        <w:rPr/>
        <w:t xml:space="preserve"/>
      </w:r>
      <w:br/>
      <w:r>
        <w:rPr/>
        <w:t xml:space="preserve">G</w:t>
      </w:r>
      <w:r>
        <w:rPr/>
        <w:t xml:space="preserve">i</w:t>
      </w:r>
      <w:r>
        <w:rPr/>
        <w:t xml:space="preserve">v</w:t>
      </w:r>
      <w:r>
        <w:rPr/>
        <w:t xml:space="preserve">e</w:t>
      </w:r>
      <w:r>
        <w:rPr/>
        <w:t xml:space="preserve"> </w:t>
      </w:r>
      <w:r>
        <w:rPr/>
        <w:t xml:space="preserve">m</w:t>
      </w:r>
      <w:r>
        <w:rPr/>
        <w:t xml:space="preserve">y</w:t>
      </w:r>
      <w:r>
        <w:rPr/>
        <w:t xml:space="preserve"> </w:t>
      </w:r>
      <w:r>
        <w:rPr/>
        <w:t xml:space="preserve">s</w:t>
      </w:r>
      <w:r>
        <w:rPr/>
        <w:t xml:space="preserve">i</w:t>
      </w:r>
      <w:r>
        <w:rPr/>
        <w:t xml:space="preserve">n</w:t>
      </w:r>
      <w:r>
        <w:rPr/>
        <w:t xml:space="preserve">c</w:t>
      </w:r>
      <w:r>
        <w:rPr/>
        <w:t xml:space="preserve">e</w:t>
      </w:r>
      <w:r>
        <w:rPr/>
        <w:t xml:space="preserve">r</w:t>
      </w:r>
      <w:r>
        <w:rPr/>
        <w:t xml:space="preserve">e</w:t>
      </w:r>
      <w:r>
        <w:rPr/>
        <w:t xml:space="preserve"> </w:t>
      </w:r>
      <w:r>
        <w:rPr/>
        <w:t xml:space="preserve">l</w:t>
      </w:r>
      <w:r>
        <w:rPr/>
        <w:t xml:space="preserve">o</w:t>
      </w:r>
      <w:r>
        <w:rPr/>
        <w:t xml:space="preserve">v</w:t>
      </w:r>
      <w:r>
        <w:rPr/>
        <w:t xml:space="preserve">e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M</w:t>
      </w:r>
      <w:r>
        <w:rPr/>
        <w:t xml:space="preserve">a</w:t>
      </w:r>
      <w:r>
        <w:rPr/>
        <w:t xml:space="preserve">r</w:t>
      </w:r>
      <w:r>
        <w:rPr/>
        <w:t xml:space="preserve">y</w:t>
      </w:r>
      <w:r>
        <w:rPr/>
        <w:t xml:space="preserve">-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a</w:t>
      </w:r>
      <w:r>
        <w:rPr/>
        <w:t xml:space="preserve">c</w:t>
      </w:r>
      <w:r>
        <w:rPr/>
        <w:t xml:space="preserve">c</w:t>
      </w:r>
      <w:r>
        <w:rPr/>
        <w:t xml:space="preserve">e</w:t>
      </w:r>
      <w:r>
        <w:rPr/>
        <w:t xml:space="preserve">p</w:t>
      </w:r>
      <w:r>
        <w:rPr/>
        <w:t xml:space="preserve">t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a</w:t>
      </w:r>
      <w:r>
        <w:rPr/>
        <w:t xml:space="preserve">s</w:t>
      </w:r>
      <w:r>
        <w:rPr/>
        <w:t xml:space="preserve">s</w:t>
      </w:r>
      <w:r>
        <w:rPr/>
        <w:t xml:space="preserve">u</w:t>
      </w:r>
      <w:r>
        <w:rPr/>
        <w:t xml:space="preserve">r</w:t>
      </w:r>
      <w:r>
        <w:rPr/>
        <w:t xml:space="preserve">-</w:t>
      </w:r>
      <w:r>
        <w:rPr/>
        <w:t xml:space="preserve"/>
      </w:r>
      <w:br/>
      <w:r>
        <w:rPr/>
        <w:t xml:space="preserve">a</w:t>
      </w:r>
      <w:r>
        <w:rPr/>
        <w:t xml:space="preserve">n</w:t>
      </w:r>
      <w:r>
        <w:rPr/>
        <w:t xml:space="preserve">c</w:t>
      </w:r>
      <w:r>
        <w:rPr/>
        <w:t xml:space="preserve">e</w:t>
      </w:r>
      <w:r>
        <w:rPr/>
        <w:t xml:space="preserve"> </w:t>
      </w:r>
      <w:r>
        <w:rPr/>
        <w:t xml:space="preserve">o</w:t>
      </w:r>
      <w:r>
        <w:rPr/>
        <w:t xml:space="preserve">f</w:t>
      </w:r>
      <w:r>
        <w:rPr/>
        <w:t xml:space="preserve"> </w:t>
      </w:r>
      <w:r>
        <w:rPr/>
        <w:t xml:space="preserve">m</w:t>
      </w:r>
      <w:r>
        <w:rPr/>
        <w:t xml:space="preserve">y</w:t>
      </w:r>
      <w:r>
        <w:rPr/>
        <w:t xml:space="preserve"> </w:t>
      </w:r>
      <w:r>
        <w:rPr/>
        <w:t xml:space="preserve">s</w:t>
      </w:r>
      <w:r>
        <w:rPr/>
        <w:t xml:space="preserve">i</w:t>
      </w:r>
      <w:r>
        <w:rPr/>
        <w:t xml:space="preserve">n</w:t>
      </w:r>
      <w:r>
        <w:rPr/>
        <w:t xml:space="preserve">c</w:t>
      </w:r>
      <w:r>
        <w:rPr/>
        <w:t xml:space="preserve">e</w:t>
      </w:r>
      <w:r>
        <w:rPr/>
        <w:t xml:space="preserve">r</w:t>
      </w:r>
      <w:r>
        <w:rPr/>
        <w:t xml:space="preserve">e</w:t>
      </w:r>
      <w:r>
        <w:rPr/>
        <w:t xml:space="preserve"> </w:t>
      </w:r>
      <w:r>
        <w:rPr/>
        <w:t xml:space="preserve">l</w:t>
      </w:r>
      <w:r>
        <w:rPr/>
        <w:t xml:space="preserve">o</w:t>
      </w:r>
      <w:r>
        <w:rPr/>
        <w:t xml:space="preserve">v</w:t>
      </w:r>
      <w:r>
        <w:rPr/>
        <w:t xml:space="preserve">e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a</w:t>
      </w:r>
      <w:r>
        <w:rPr/>
        <w:t xml:space="preserve">f</w:t>
      </w:r>
      <w:r>
        <w:rPr/>
        <w:t xml:space="preserve">f</w:t>
      </w:r>
      <w:r>
        <w:rPr/>
        <w:t xml:space="preserve">e</w:t>
      </w:r>
      <w:r>
        <w:rPr/>
        <w:t xml:space="preserve">c</w:t>
      </w:r>
      <w:r>
        <w:rPr/>
        <w:t xml:space="preserve">t</w:t>
      </w:r>
      <w:r>
        <w:rPr/>
        <w:t xml:space="preserve">i</w:t>
      </w:r>
      <w:r>
        <w:rPr/>
        <w:t xml:space="preserve">o</w:t>
      </w:r>
      <w:r>
        <w:rPr/>
        <w:t xml:space="preserve">n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y</w:t>
      </w:r>
      <w:r>
        <w:rPr/>
        <w:t xml:space="preserve">o</w:t>
      </w:r>
      <w:r>
        <w:rPr/>
        <w:t xml:space="preserve">u</w:t>
      </w:r>
      <w:r>
        <w:rPr/>
        <w:t xml:space="preserve">r</w:t>
      </w:r>
      <w:r>
        <w:rPr/>
        <w:t xml:space="preserve">s</w:t>
      </w:r>
      <w:r>
        <w:rPr/>
        <w:t xml:space="preserve">e</w:t>
      </w:r>
      <w:r>
        <w:rPr/>
        <w:t xml:space="preserve">l</w:t>
      </w:r>
      <w:r>
        <w:rPr/>
        <w:t xml:space="preserve">f</w:t>
      </w:r>
      <w:r>
        <w:rPr/>
        <w:t xml:space="preserve">.</w:t>
      </w:r>
      <w:r>
        <w:rPr/>
        <w:t xml:space="preserve"/>
      </w:r>
      <w:br/>
      <w:r>
        <w:rPr/>
        <w:t xml:space="preserve">S</w:t>
      </w:r>
      <w:r>
        <w:rPr/>
        <w:t xml:space="preserve">a</w:t>
      </w:r>
      <w:r>
        <w:rPr/>
        <w:t xml:space="preserve">m</w:t>
      </w:r>
      <w:r>
        <w:rPr/>
        <w:t xml:space="preserve">u</w:t>
      </w:r>
      <w:r>
        <w:rPr/>
        <w:t xml:space="preserve">e</w:t>
      </w:r>
      <w:r>
        <w:rPr/>
        <w:t xml:space="preserve">l</w:t>
      </w:r>
      <w:r>
        <w:rPr/>
        <w:t xml:space="preserve"/>
      </w:r>
    </w:p>
    <w:p>
      <w:r>
        <w:fldChar w:fldCharType="begin"/>
        <w:instrText xml:space="preserve"> INDEX \e "</w:instrText>
        <w:tab/>
        <w:instrText xml:space="preserve">" \c "1" \z "1031"</w:instrText>
        <w:fldChar w:fldCharType="separate"/>
      </w:r>
      <w:r/>
      <w:r>
        <w:fldChar w:fldCharType="end"/>
      </w:r>
    </w:p>
    <w:sectPr>
      <w:pgSz w:w="11907" w:h="16839" w:code="9"/>
      <w:pgMar w:top="1440" w:right="1440" w:bottom="1440" w:left="1440"/>
    </w:sectPr>
  </w:body>
</w:document>
</file>

<file path=word/styles.xml><?xml version="1.0" encoding="utf-8"?>
<w:styles xmlns:w="http://schemas.openxmlformats.org/wordprocessingml/2006/main" xmlns:r="http://schemas.openxmlformats.org/officeDocument/2006/relationships" xmlns:m="http://schemas.openxmlformats.org/officeDocument/2006/math" xmlns:ns4="http://schemas.openxmlformats.org/schemaLibrary/2006/main" xmlns:w15="http://schemas.microsoft.com/office/word/2012/wordml" xmlns:w14="http://schemas.microsoft.com/office/word/2010/wordml" xmlns:mc="http://schemas.openxmlformats.org/markup-compatibility/2006" xmlns:wp="http://schemas.openxmlformats.org/drawingml/2006/wordprocessingDrawing" xmlns:a="http://schemas.openxmlformats.org/drawingml/2006/main" xmlns:wne="http://schemas.microsoft.com/office/word/2006/wordml" xmlns:c="http://schemas.openxmlformats.org/drawingml/2006/chart" xmlns:ns12="http://schemas.openxmlformats.org/drawingml/2006/chartDrawing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ns17="urn:schemas-microsoft-com:office:excel" xmlns:o="urn:schemas-microsoft-com:office:office" xmlns:v="urn:schemas-microsoft-com:vml" xmlns:w10="urn:schemas-microsoft-com:office:word" xmlns:ns21="urn:schemas-microsoft-com:office:powerpoint" xmlns:ns23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ns30="http://schemas.openxmlformats.org/officeDocument/2006/bibliography" xmlns:ns31="http://schemas.openxmlformats.org/drawingml/2006/compatibility" xmlns:ns32="http://schemas.openxmlformats.org/drawingml/2006/lockedCanvas">
  <w:docDefaults>
    <w:rPrDefault>
      <w:rPr>
        <w:rFonts w:asciiTheme="minorHAnsi" w:hAnsiTheme="minorHAnsi" w:eastAsia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false" w:defUIPriority="99" w:defSemiHidden="true" w:defUnhideWhenUsed="true" w:defQFormat="false" w:count="267">
    <w:lsdException w:name="Normal" w:uiPriority="0" w:semiHidden="false" w:unhideWhenUsed="false" w:qFormat="true"/>
    <w:lsdException w:name="heading 1" w:uiPriority="9" w:semiHidden="false" w:unhideWhenUsed="false" w:qFormat="true"/>
    <w:lsdException w:name="heading 2" w:uiPriority="9" w:qFormat="true"/>
    <w:lsdException w:name="heading 3" w:uiPriority="9" w:qFormat="true"/>
    <w:lsdException w:name="heading 4" w:uiPriority="9" w:qFormat="true"/>
    <w:lsdException w:name="Title" w:uiPriority="10" w:semiHidden="false" w:unhideWhenUsed="false" w:qFormat="true"/>
    <w:lsdException w:name="Default Paragraph Font" w:uiPriority="1"/>
    <w:lsdException w:name="Subtitle" w:uiPriority="11" w:semiHidden="false" w:unhideWhenUsed="false" w:qFormat="true"/>
    <w:lsdException w:name="Emphasis" w:uiPriority="20" w:semiHidden="false" w:unhideWhenUsed="false" w:qFormat="true"/>
    <w:lsdException w:name="Table Grid" w:uiPriority="59" w:semiHidden="false" w:unhideWhenUsed="false"/>
  </w:latentStyles>
  <w:style w:type="paragraph" w:styleId="Normal" w:default="true">
    <w:name w:val="Normal"/>
    <w:basedOn w:val="DocDefaults"/>
    <w:qFormat/>
    <w:rsid w:val="004A3277"/>
  </w:style>
  <w:style w:type="paragraph" w:styleId="Heading1">
    <w:name w:val="heading 1"/>
    <w:basedOn w:val="Normal"/>
    <w:next w:val="Normal"/>
    <w:link w:val="Heading1Char"/>
    <w:uiPriority w:val="9"/>
    <w:qFormat/>
    <w:rsid w:val="00841CD9"/>
    <w:pPr>
      <w:keepNext/>
      <w:keepLines/>
      <w:spacing w:before="480"/>
      <w:outlineLvl w:val="0"/>
    </w:pPr>
    <w:rPr>
      <w:rFonts w:asciiTheme="majorHAnsi" w:hAnsiTheme="majorHAnsi" w:eastAsiaTheme="majorEastAsia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841CD9"/>
    <w:pPr>
      <w:keepNext/>
      <w:keepLines/>
      <w:spacing w:before="200"/>
      <w:outlineLvl w:val="1"/>
    </w:pPr>
    <w:rPr>
      <w:rFonts w:asciiTheme="majorHAnsi" w:hAnsiTheme="majorHAnsi" w:eastAsiaTheme="majorEastAsia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841CD9"/>
    <w:pPr>
      <w:keepNext/>
      <w:keepLines/>
      <w:spacing w:before="200"/>
      <w:outlineLvl w:val="2"/>
    </w:pPr>
    <w:rPr>
      <w:rFonts w:asciiTheme="majorHAnsi" w:hAnsiTheme="majorHAnsi" w:eastAsiaTheme="majorEastAsia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unhideWhenUsed/>
    <w:qFormat/>
    <w:rsid w:val="00841CD9"/>
    <w:pPr>
      <w:keepNext/>
      <w:keepLines/>
      <w:spacing w:before="200"/>
      <w:outlineLvl w:val="3"/>
    </w:pPr>
    <w:rPr>
      <w:rFonts w:asciiTheme="majorHAnsi" w:hAnsiTheme="majorHAnsi" w:eastAsiaTheme="majorEastAsia" w:cstheme="majorBidi"/>
      <w:b/>
      <w:bCs/>
      <w:i/>
      <w:iCs/>
      <w:color w:val="4F81BD" w:themeColor="accent1"/>
    </w:rPr>
  </w:style>
  <w:style w:type="character" w:styleId="DefaultParagraphFont" w:default="true">
    <w:name w:val="Default Paragraph Font"/>
    <w:uiPriority w:val="1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841CD9"/>
    <w:pPr>
      <w:tabs>
        <w:tab w:val="center" w:pos="4680"/>
        <w:tab w:val="right" w:pos="9360"/>
      </w:tabs>
    </w:pPr>
  </w:style>
  <w:style w:type="character" w:styleId="HeaderChar" w:customStyle="true">
    <w:name w:val="Header Char"/>
    <w:basedOn w:val="DefaultParagraphFont"/>
    <w:link w:val="Header"/>
    <w:uiPriority w:val="99"/>
    <w:rsid w:val="00841CD9"/>
  </w:style>
  <w:style w:type="character" w:styleId="Heading1Char" w:customStyle="true">
    <w:name w:val="Heading 1 Char"/>
    <w:basedOn w:val="DefaultParagraphFont"/>
    <w:link w:val="Heading1"/>
    <w:uiPriority w:val="9"/>
    <w:rsid w:val="00841CD9"/>
    <w:rPr>
      <w:rFonts w:asciiTheme="majorHAnsi" w:hAnsiTheme="majorHAnsi" w:eastAsiaTheme="majorEastAsia" w:cstheme="majorBidi"/>
      <w:b/>
      <w:bCs/>
      <w:color w:val="365F91" w:themeColor="accent1" w:themeShade="BF"/>
      <w:sz w:val="28"/>
      <w:szCs w:val="28"/>
    </w:rPr>
  </w:style>
  <w:style w:type="character" w:styleId="Heading2Char" w:customStyle="true">
    <w:name w:val="Heading 2 Char"/>
    <w:basedOn w:val="DefaultParagraphFont"/>
    <w:link w:val="Heading2"/>
    <w:uiPriority w:val="9"/>
    <w:rsid w:val="00841CD9"/>
    <w:rPr>
      <w:rFonts w:asciiTheme="majorHAnsi" w:hAnsiTheme="majorHAnsi" w:eastAsiaTheme="majorEastAsia" w:cstheme="majorBidi"/>
      <w:b/>
      <w:bCs/>
      <w:color w:val="4F81BD" w:themeColor="accent1"/>
      <w:sz w:val="26"/>
      <w:szCs w:val="26"/>
    </w:rPr>
  </w:style>
  <w:style w:type="character" w:styleId="Heading3Char" w:customStyle="true">
    <w:name w:val="Heading 3 Char"/>
    <w:basedOn w:val="DefaultParagraphFont"/>
    <w:link w:val="Heading3"/>
    <w:uiPriority w:val="9"/>
    <w:rsid w:val="00841CD9"/>
    <w:rPr>
      <w:rFonts w:asciiTheme="majorHAnsi" w:hAnsiTheme="majorHAnsi" w:eastAsiaTheme="majorEastAsia" w:cstheme="majorBidi"/>
      <w:b/>
      <w:bCs/>
      <w:color w:val="4F81BD" w:themeColor="accent1"/>
    </w:rPr>
  </w:style>
  <w:style w:type="character" w:styleId="Heading4Char" w:customStyle="true">
    <w:name w:val="Heading 4 Char"/>
    <w:basedOn w:val="DefaultParagraphFont"/>
    <w:link w:val="Heading4"/>
    <w:uiPriority w:val="9"/>
    <w:rsid w:val="00841CD9"/>
    <w:rPr>
      <w:rFonts w:asciiTheme="majorHAnsi" w:hAnsiTheme="majorHAnsi" w:eastAsiaTheme="majorEastAsia" w:cstheme="majorBidi"/>
      <w:b/>
      <w:bCs/>
      <w:i/>
      <w:iCs/>
      <w:color w:val="4F81BD" w:themeColor="accent1"/>
    </w:rPr>
  </w:style>
  <w:style w:type="paragraph" w:styleId="NormalIndent">
    <w:name w:val="Normal Indent"/>
    <w:basedOn w:val="Normal"/>
    <w:uiPriority w:val="99"/>
    <w:unhideWhenUsed/>
    <w:rsid w:val="00841CD9"/>
    <w:pPr>
      <w:ind w:left="720"/>
    </w:pPr>
  </w:style>
  <w:style w:type="paragraph" w:styleId="Subtitle">
    <w:name w:val="Subtitle"/>
    <w:basedOn w:val="Normal"/>
    <w:next w:val="Normal"/>
    <w:link w:val="SubtitleChar"/>
    <w:uiPriority w:val="11"/>
    <w:qFormat/>
    <w:rsid w:val="00841CD9"/>
    <w:pPr>
      <w:numPr>
        <w:ilvl w:val="1"/>
      </w:numPr>
      <w:ind w:left="86"/>
    </w:pPr>
    <w:rPr>
      <w:rFonts w:asciiTheme="majorHAnsi" w:hAnsiTheme="majorHAnsi" w:eastAsiaTheme="majorEastAsia" w:cstheme="majorBidi"/>
      <w:i/>
      <w:iCs/>
      <w:color w:val="4F81BD" w:themeColor="accent1"/>
      <w:spacing w:val="15"/>
      <w:sz w:val="24"/>
      <w:szCs w:val="24"/>
    </w:rPr>
  </w:style>
  <w:style w:type="character" w:styleId="SubtitleChar" w:customStyle="true">
    <w:name w:val="Subtitle Char"/>
    <w:basedOn w:val="DefaultParagraphFont"/>
    <w:link w:val="Subtitle"/>
    <w:uiPriority w:val="11"/>
    <w:rsid w:val="00841CD9"/>
    <w:rPr>
      <w:rFonts w:asciiTheme="majorHAnsi" w:hAnsiTheme="majorHAnsi" w:eastAsiaTheme="majorEastAsia" w:cstheme="majorBidi"/>
      <w:i/>
      <w:iCs/>
      <w:color w:val="4F81BD" w:themeColor="accent1"/>
      <w:spacing w:val="15"/>
      <w:sz w:val="24"/>
      <w:szCs w:val="24"/>
    </w:rPr>
  </w:style>
  <w:style w:type="paragraph" w:styleId="Title">
    <w:name w:val="Title"/>
    <w:basedOn w:val="Normal"/>
    <w:next w:val="Normal"/>
    <w:link w:val="TitleChar"/>
    <w:uiPriority w:val="10"/>
    <w:qFormat/>
    <w:rsid w:val="00841CD9"/>
    <w:pPr>
      <w:pBdr>
        <w:bottom w:val="single" w:color="4F81BD" w:themeColor="accent1" w:sz="8" w:space="4"/>
      </w:pBdr>
      <w:spacing w:after="300"/>
      <w:contextualSpacing/>
    </w:pPr>
    <w:rPr>
      <w:rFonts w:asciiTheme="majorHAnsi" w:hAnsiTheme="majorHAnsi" w:eastAsiaTheme="majorEastAsia" w:cstheme="majorBidi"/>
      <w:color w:val="17365D" w:themeColor="text2" w:themeShade="BF"/>
      <w:spacing w:val="5"/>
      <w:kern w:val="28"/>
      <w:sz w:val="52"/>
      <w:szCs w:val="52"/>
    </w:rPr>
  </w:style>
  <w:style w:type="character" w:styleId="TitleChar" w:customStyle="true">
    <w:name w:val="Title Char"/>
    <w:basedOn w:val="DefaultParagraphFont"/>
    <w:link w:val="Title"/>
    <w:uiPriority w:val="10"/>
    <w:rsid w:val="00841CD9"/>
    <w:rPr>
      <w:rFonts w:asciiTheme="majorHAnsi" w:hAnsiTheme="majorHAnsi" w:eastAsiaTheme="majorEastAsia" w:cstheme="majorBidi"/>
      <w:color w:val="17365D" w:themeColor="text2" w:themeShade="BF"/>
      <w:spacing w:val="5"/>
      <w:kern w:val="28"/>
      <w:sz w:val="52"/>
      <w:szCs w:val="52"/>
    </w:rPr>
  </w:style>
  <w:style w:type="character" w:styleId="Emphasis">
    <w:name w:val="Emphasis"/>
    <w:basedOn w:val="DefaultParagraphFont"/>
    <w:uiPriority w:val="20"/>
    <w:qFormat/>
    <w:rsid w:val="00D1197D"/>
    <w:rPr>
      <w:i/>
      <w:iCs/>
    </w:rPr>
  </w:style>
  <w:style w:type="character" w:styleId="Hyperlink">
    <w:name w:val="Hyperlink"/>
    <w:basedOn w:val="DefaultParagraphFont"/>
    <w:uiPriority w:val="99"/>
    <w:unhideWhenUsed/>
    <w:rPr>
      <w:color w:val="0000FF" w:themeColor="hyperlink"/>
      <w:u w:val="single"/>
    </w:rPr>
  </w:style>
  <w:style w:type="table" w:styleId="TableGrid">
    <w:name w:val="Table Grid"/>
    <w:basedOn w:val="TableNormal"/>
    <w:uiPriority w:val="59"/>
    <w:pPr>
      <w:spacing w:after="0" w:line="240" w:lineRule="auto"/>
    </w:pPr>
    <w:tblPr>
      <w:tblInd w:w="0" w:type="dxa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  <w:insideH w:val="single" w:color="000000" w:themeColor="text1" w:sz="4" w:space="0"/>
        <w:insideV w:val="single" w:color="000000" w:themeColor="text1" w:sz="4" w:space="0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TableNormal" w:default="true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paragraph" w:styleId="Caption">
    <w:name w:val="caption"/>
    <w:basedOn w:val="Normal"/>
    <w:next w:val="Normal"/>
    <w:uiPriority w:val="35"/>
    <w:semiHidden/>
    <w:unhideWhenUsed/>
    <w:qFormat/>
    <w:rsid w:val="007109C0"/>
    <w:pPr>
      <w:spacing w:line="240" w:lineRule="auto"/>
    </w:pPr>
    <w:rPr>
      <w:b/>
      <w:bCs/>
      <w:color w:val="4F81BD" w:themeColor="accent1"/>
      <w:sz w:val="18"/>
      <w:szCs w:val="18"/>
    </w:rPr>
  </w:style>
  <w:style w:type="paragraph" w:styleId="DocDefaults">
    <w:name w:val="DocDefaults"/>
    <w:pPr>
      <w:spacing w:after="200" w:line="276" w:lineRule="auto"/>
    </w:pPr>
    <w:rPr>
      <w:rFonts w:asciiTheme="minorHAnsi" w:hAnsiTheme="minorHAnsi" w:eastAsiaTheme="minorHAnsi" w:cstheme="minorBidi"/>
      <w:sz w:val="22"/>
      <w:szCs w:val="22"/>
      <w:lang w:val="en-US" w:eastAsia="en-US" w:bidi="ar-SA"/>
    </w:rPr>
  </w:style>
</w:styles>
</file>

<file path=word/_rels/document.xml.rels><?xml version="1.0" encoding="UTF-8" standalone="yes"?>
<Relationships xmlns="http://schemas.openxmlformats.org/package/2006/relationships">
    <Relationship Target="styles.xml" Type="http://schemas.openxmlformats.org/officeDocument/2006/relationships/styles" Id="rId1"/>
</Relationships>

</file>

<file path=docProps/app.xml><?xml version="1.0" encoding="utf-8"?>
<properties:Properties xmlns:properties="http://schemas.openxmlformats.org/officeDocument/2006/extended-properties" xmlns:vt="http://schemas.openxmlformats.org/officeDocument/2006/docPropsVTypes"/>
</file>

<file path=docProps/core.xml><?xml version="1.0" encoding="utf-8"?>
<cp:coreProperties xmlns:cp="http://schemas.openxmlformats.org/package/2006/metadata/core-properties" xmlns:dcterms="http://purl.org/dc/terms/" xmlns:dc="http://purl.org/dc/elements/1.1/"/>
</file>