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481973" w14:textId="3148197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 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 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'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-</w:t>
      </w:r>
      <w:r>
        <w:rPr/>
        <w:t xml:space="preserve"> 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