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675353a" w14:textId="3675353a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/>
        <w:t xml:space="preserve">;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</w:p>
    <w:p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