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4cbf5d" w14:textId="3e4cbf5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 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</w:p>
    <w:p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