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95cd234" w14:textId="395cd234">
      <w:pPr>
        <w15:collapsed w:val="false"/>
      </w:pP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8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2</w:t>
      </w:r>
      <w:r>
        <w:rPr/>
        <w:t xml:space="preserve">0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j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-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u</w:t>
      </w:r>
      <w:r>
        <w:rPr/>
        <w:t xml:space="preserve">e</w:t>
      </w:r>
      <w:r>
        <w:rPr/>
        <w:t xml:space="preserve">l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 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 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 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u</w:t>
      </w:r>
      <w:r>
        <w:rPr/>
        <w:t xml:space="preserve">e</w:t>
      </w:r>
      <w:r>
        <w:rPr/>
        <w:t xml:space="preserve">l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