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d6e5d54" w14:textId="3d6e5d54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 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b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 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(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)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b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 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 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q</w:t>
      </w:r>
      <w:r>
        <w:rPr>
          <w:u w:val="single"/>
        </w:rPr>
        <w:t xml:space="preserve">u</w:t>
      </w:r>
      <w:r>
        <w:rPr>
          <w:u w:val="single"/>
        </w:rPr>
        <w:t xml:space="preserve">e</w:t>
      </w:r>
      <w:r>
        <w:rPr>
          <w:u w:val="single"/>
        </w:rPr>
        <w:t xml:space="preserve">e</w:t>
      </w:r>
      <w:r>
        <w:rPr>
          <w:u w:val="single"/>
        </w:rPr>
        <w:t xml:space="preserve">z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2</w:t>
      </w:r>
      <w:r>
        <w:rPr/>
        <w:t xml:space="preserve">0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