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e8f5e6" w14:textId="3ae8f5e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[</w:t>
      </w:r>
      <w:r>
        <w:rPr/>
        <w:t xml:space="preserve">l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