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09d6c2" w14:textId="3609d6c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