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0aaa9f" w14:textId="310aaa9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