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57200b" w14:textId="3b57200b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