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548d96" w14:textId="37548d96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