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7f7181" w14:textId="3e7f7181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