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d25ecd" w14:textId="3ad25ecd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