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89ea0f9" w14:textId="389ea0f9">
      <w:pPr>
        <w15:collapsed w:val="false"/>
      </w:pP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: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?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6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