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e47fbe" w14:textId="35e47fbe">
      <w:pPr>
        <w15:collapsed w:val="false"/>
      </w:pP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:</w:t>
      </w:r>
      <w:r>
        <w:rPr/>
        <w:t xml:space="preserve">-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”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?</w:t>
      </w:r>
      <w:r>
        <w:rPr/>
        <w:t xml:space="preserve"/>
      </w:r>
    </w:p>
    <w:p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P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