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7ecf3c" w14:textId="3e7ecf3c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