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688110" w14:textId="3e688110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