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b26540" w14:textId="37b26540">
      <w:pPr>
        <w15:collapsed w:val="false"/>
      </w:pP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>-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P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!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