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d32aa3" w14:textId="3cd32aa3">
      <w:pPr>
        <w15:collapsed w:val="false"/>
      </w:pP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-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3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