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86a1e3" w14:textId="3286a1e3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^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/>
    <w:p/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