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e027fe" w14:textId="38e027fe">
      <w:pPr>
        <w15:collapsed w:val="false"/>
      </w:pP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</w:p>
    <w:p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—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?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6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(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¬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¬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6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—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—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