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f127ee" w14:textId="39f127ee">
      <w:pPr>
        <w15:collapsed w:val="false"/>
      </w:pP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: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¬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m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—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